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650—51.31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Judicial review.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Judicial review of the board’s decision may be sought in accordance with the terms of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by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1998 Iowa Acts, chapter 1202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153.33(4)</w:t>
        </w:r>
        <w:r>
          <w:rPr>
            <w:rFonts w:ascii="Times New Roman" w:hAnsi="Times New Roman"/>
            <w:b w:val="false"/>
            <w:i/>
            <w:color w:val="000000"/>
            <w:sz w:val="22"/>
          </w:rPr>
          <w:t>“g”</w:t>
        </w:r>
        <w:r>
          <w:rPr>
            <w:rFonts w:ascii="Times New Roman" w:hAnsi="Times New Roman"/>
            <w:b w:val="false"/>
            <w:i w:val="false"/>
            <w:color w:val="000000"/>
            <w:sz w:val="22"/>
          </w:rPr>
          <w:t xml:space="preserve"> and </w:t>
        </w:r>
        <w:r>
          <w:rPr>
            <w:rFonts w:ascii="Times New Roman" w:hAnsi="Times New Roman"/>
            <w:b w:val="false"/>
            <w:i/>
            <w:color w:val="000000"/>
            <w:sz w:val="22"/>
          </w:rPr>
          <w:t>“h.”</w:t>
        </w:r>
      </w:hyperlink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pdf" Type="http://schemas.openxmlformats.org/officeDocument/2006/relationships/hyperlink" Id="rId4"/>
    <Relationship TargetMode="External" Target="https://www.legis.iowa.gov/docs/ico/chapter/153.33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