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Nothing in this provision is intended to preclude board members from communicating with other board members or members of the board staff, other than those with a personal interest in, or those engaged in personally investigating as defined in subrule </w:t>
      </w:r>
      <w:hyperlink r:id="rId4">
        <w:r>
          <w:rPr>
            <w:rStyle w:val="Hyperlink"/>
            <w:rFonts w:ascii="Times New Roman" w:hAnsi="Times New Roman"/>
            <w:b w:val="false"/>
            <w:i w:val="false"/>
            <w:color w:val="000000"/>
            <w:sz w:val="22"/>
          </w:rPr>
          <w:t>51.10(2)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rule </w:t>
      </w:r>
      <w:hyperlink r:id="rId5">
        <w:r>
          <w:rPr>
            <w:rStyle w:val="Hyperlink"/>
            <w:rFonts w:ascii="Times New Roman" w:hAnsi="Times New Roman"/>
            <w:b w:val="false"/>
            <w:i w:val="false"/>
            <w:color w:val="000000"/>
            <w:sz w:val="22"/>
          </w:rPr>
          <w:t>650—51.13</w:t>
        </w:r>
      </w:hyperlink>
      <w:r>
        <w:rPr>
          <w:rFonts w:ascii="Times New Roman" w:hAnsi="Times New Roman"/>
          <w:b w:val="false"/>
          <w:i w:val="false"/>
          <w:color w:val="000000"/>
          <w:sz w:val="22"/>
        </w:rPr>
        <w:t>(17A)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may be present in deliberations or otherwise advise the presiding officer without notice or opportunity for parties to participate as long as they are not disqualified from participating under rule </w:t>
      </w:r>
      <w:hyperlink r:id="rId6">
        <w:r>
          <w:rPr>
            <w:rStyle w:val="Hyperlink"/>
            <w:rFonts w:ascii="Times New Roman" w:hAnsi="Times New Roman"/>
            <w:b w:val="false"/>
            <w:i w:val="false"/>
            <w:color w:val="000000"/>
            <w:sz w:val="22"/>
          </w:rPr>
          <w:t>650—51.10</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rule </w:t>
      </w:r>
      <w:hyperlink r:id="rId7">
        <w:r>
          <w:rPr>
            <w:rStyle w:val="Hyperlink"/>
            <w:rFonts w:ascii="Times New Roman" w:hAnsi="Times New Roman"/>
            <w:b w:val="false"/>
            <w:i w:val="false"/>
            <w:color w:val="000000"/>
            <w:sz w:val="22"/>
          </w:rPr>
          <w:t>650—51.18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51.23(8)</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of prohibited communications. A presiding officer who receives a prohibited ex parte communication during the pendency of a contested case must initially determine if the effect of the communication is so prejudicial that the presiding officer should be disqualified. </w:t>
      </w:r>
    </w:p>
    <w:p>
      <w:pPr>
        <w:spacing w:before="0" w:after="0"/>
        <w:ind w:left="120"/>
        <w:jc w:val="both"/>
      </w:pPr>
      <w:r>
        <w:rPr>
          <w:rFonts w:ascii="Times New Roman" w:hAnsi="Times New Roman"/>
          <w:b w:val="false"/>
          <w:i w:val="false"/>
          <w:color w:val="000000"/>
          <w:sz w:val="22"/>
        </w:rPr>
        <w:t xml:space="preserve">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w:t>
      </w:r>
    </w:p>
    <w:p>
      <w:pPr>
        <w:spacing w:before="0" w:after="0"/>
        <w:ind w:left="120"/>
        <w:jc w:val="both"/>
      </w:pPr>
      <w:r>
        <w:rPr>
          <w:rFonts w:ascii="Times New Roman" w:hAnsi="Times New Roman"/>
          <w:b w:val="false"/>
          <w:i w:val="false"/>
          <w:color w:val="000000"/>
          <w:sz w:val="22"/>
        </w:rPr>
        <w:t>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8">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suspension or revocation of the privilege to practice before the board. Violation of ex parte communication prohibitions by board personnel shall be reported to the board and its executive director for possible sanctions including censure, suspension, dismissal, or other disciplinary action.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51.10.pdf" Type="http://schemas.openxmlformats.org/officeDocument/2006/relationships/hyperlink" Id="rId4"/>
    <Relationship TargetMode="External" Target="https://www.legis.iowa.gov/docs/iac/rule/650.51.13.pdf" Type="http://schemas.openxmlformats.org/officeDocument/2006/relationships/hyperlink" Id="rId5"/>
    <Relationship TargetMode="External" Target="https://www.legis.iowa.gov/docs/iac/rule/650.51.10.pdf" Type="http://schemas.openxmlformats.org/officeDocument/2006/relationships/hyperlink" Id="rId6"/>
    <Relationship TargetMode="External" Target="https://www.legis.iowa.gov/docs/iac/rule/650.51.18.pdf" Type="http://schemas.openxmlformats.org/officeDocument/2006/relationships/hyperlink" Id="rId7"/>
    <Relationship TargetMode="External" Target="https://www.legis.iowa.gov/docs/ico/chapter/17A.13.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