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an applicant for licensure petitions the board for an eligibility determination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650—50.3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(272C), the applicant’s convictions will be reviewed when the board receives a completed license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must disclose all convictions on a license application. Failure to disclose all convictions is grounds for license denial or disciplinary action following license issuance.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with one or more convictions shall submit the complete criminal record for each conviction and a personal statement regarding whether each conviction directly relates to the practice of the profession in order for the license application to be considered complete.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must submit as part of the license application all evidence of rehabilitation that the applicant wishes to be considered by the board.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deny a license if the applicant has a disqualifying offense unless the applicant demonstrates by clear and convincing evidence that the applicant is rehabilitated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with one or more disqualifying offenses who has been found rehabilitated must still satisfy all other requirements for licensure.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application fees paid will not be refunded if the license is denied.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5747C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7/14/21, effective 8/18/21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50.50.3.pdf" Type="http://schemas.openxmlformats.org/officeDocument/2006/relationships/hyperlink" Id="rId4"/>
    <Relationship TargetMode="External" Target="https://www.legis.iowa.gov/docs/ico/chapter/272C.15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