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Cancellation.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mediation is scheduled, either party may contact the mediation center to cancel the mediation meeting or reschedule the mediation meeting.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