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650—31.14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Failure to report licensee or registrant.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5/11/05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6/15/05.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