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650—29.15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(147,153,272C)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nonrenewal.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request to renew a permit may be denied on any of the following grounds: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After proper notice and hearing, for a violation of these rules or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during the term of the last permit renewal.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pay required fees.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obtain required continuing education.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provide documentation of current ACLS or PALS certification.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provide documentation of maintaining a properly equipped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29.15(6)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Receipt of a certificate of noncompliance from the child support recovery unit of the department of human services in accordance with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33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4556C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7/17/19, effective 8/21/19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4747C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11/6/19, effective 12/11/19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7.pdf" Type="http://schemas.openxmlformats.org/officeDocument/2006/relationships/hyperlink" Id="rId4"/>
    <Relationship TargetMode="External" Target="https://www.legis.iowa.gov/docs/ico/chapter/153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Mode="External" Target="https://www.legis.iowa.gov/docs/iac/chapter/650.33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