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Emergency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Emergency services in dentistry are deemed to be those services necessary for the relief of pain or to thwart infection and prevent its spread.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Dentists shall make reasonable arrangements for the emergency care of their patients of record.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Dentists shall, when consulted in an emergency by patients not of record, make reasonable arrangements for emergency care.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