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650—23.7</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w:t>
      </w:r>
      <w:r>
        <w:rPr>
          <w:rFonts w:ascii="Times New Roman" w:hAnsi="Times New Roman"/>
          <w:b w:val="false"/>
          <w:i w:val="false"/>
          <w:color w:val="000000"/>
          <w:sz w:val="22"/>
        </w:rPr>
        <w:t> </w:t>
      </w:r>
      <w:r>
        <w:rPr>
          <w:rFonts w:ascii="Times New Roman" w:hAnsi="Times New Roman"/>
          <w:b w:val="false"/>
          <w:i/>
          <w:color w:val="000000"/>
          <w:sz w:val="22"/>
        </w:rPr>
        <w:t xml:space="preserve">Approved expanded function training programs. </w:t>
      </w:r>
      <w:r>
        <w:rPr>
          <w:rFonts w:ascii="Times New Roman" w:hAnsi="Times New Roman"/>
          <w:b w:val="false"/>
          <w:i w:val="false"/>
          <w:color w:val="000000"/>
          <w:sz w:val="22"/>
        </w:rPr>
        <w:t>Training programs for Level 1 and Level 2 expanded function procedures must be board-approved. Training programs for Level 2 expanded function procedures shall be eligible for board approval if the training is offered through the University of Iowa College of Dentistry or another accredited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w:t>
      </w:r>
      <w:r>
        <w:rPr>
          <w:rFonts w:ascii="Times New Roman" w:hAnsi="Times New Roman"/>
          <w:b w:val="false"/>
          <w:i w:val="false"/>
          <w:color w:val="000000"/>
          <w:sz w:val="22"/>
        </w:rPr>
        <w:t> </w:t>
      </w:r>
      <w:r>
        <w:rPr>
          <w:rFonts w:ascii="Times New Roman" w:hAnsi="Times New Roman"/>
          <w:b w:val="false"/>
          <w:i/>
          <w:color w:val="000000"/>
          <w:sz w:val="22"/>
        </w:rPr>
        <w:t xml:space="preserve">Certificates of completion. </w:t>
      </w:r>
      <w:r>
        <w:rPr>
          <w:rFonts w:ascii="Times New Roman" w:hAnsi="Times New Roman"/>
          <w:b w:val="false"/>
          <w:i w:val="false"/>
          <w:color w:val="000000"/>
          <w:sz w:val="22"/>
        </w:rPr>
        <w:t>All board-approved training programs are authorized and required to issue certificates to dental hygienists and dental assistants who successfully complete expanded function training. A certificate shall be issued for one or more of the listed expanded function procedures completed. Dental hygienists and dental assistants shall prominently display the expanded functions certificate in each dental facility where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23.7(3)</w:t>
      </w:r>
      <w:r>
        <w:rPr>
          <w:rFonts w:ascii="Times New Roman" w:hAnsi="Times New Roman"/>
          <w:b w:val="false"/>
          <w:i w:val="false"/>
          <w:color w:val="000000"/>
          <w:sz w:val="22"/>
        </w:rPr>
        <w:t> </w:t>
      </w:r>
      <w:r>
        <w:rPr>
          <w:rFonts w:ascii="Times New Roman" w:hAnsi="Times New Roman"/>
          <w:b w:val="false"/>
          <w:i/>
          <w:color w:val="000000"/>
          <w:sz w:val="22"/>
        </w:rPr>
        <w:t xml:space="preserve">Training requirements. </w:t>
      </w:r>
      <w:r>
        <w:rPr>
          <w:rFonts w:ascii="Times New Roman" w:hAnsi="Times New Roman"/>
          <w:b w:val="false"/>
          <w:i w:val="false"/>
          <w:color w:val="000000"/>
          <w:sz w:val="22"/>
        </w:rPr>
        <w:t>Training may be completed in one or more of the listed expanded function procedures. Clinical training in expanded function procedures must be completed under observational supervision. Level 1 expanded function training must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assessment to determine the base entry level of all participants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of a training program that meets the following minimum standards for each function: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Taking occlusal registrations:</w:t>
      </w:r>
    </w:p>
    <w:p>
      <w:pPr>
        <w:spacing w:before="0" w:after="0"/>
        <w:ind w:left="120"/>
        <w:jc w:val="both"/>
      </w:pPr>
      <w:r>
        <w:rPr>
          <w:rFonts w:ascii="Times New Roman" w:hAnsi="Times New Roman"/>
          <w:b w:val="false"/>
          <w:i w:val="false"/>
          <w:color w:val="000000"/>
          <w:sz w:val="22"/>
        </w:rPr>
        <w:t>Goal: To reproduce the patient’s jaw relationship accurately.</w:t>
      </w:r>
    </w:p>
    <w:p>
      <w:pPr>
        <w:spacing w:before="0" w:after="0"/>
        <w:ind w:left="120"/>
        <w:jc w:val="both"/>
      </w:pPr>
      <w:r>
        <w:rPr>
          <w:rFonts w:ascii="Times New Roman" w:hAnsi="Times New Roman"/>
          <w:b w:val="false"/>
          <w:i w:val="false"/>
          <w:color w:val="000000"/>
          <w:sz w:val="22"/>
        </w:rPr>
        <w:t>Standard: Demonstrate an accurate occlusal registration confirmed by a supervising dentist.</w:t>
      </w:r>
    </w:p>
    <w:p>
      <w:pPr>
        <w:spacing w:before="0" w:after="0"/>
        <w:ind w:left="120"/>
        <w:jc w:val="both"/>
      </w:pPr>
      <w:r>
        <w:rPr>
          <w:rFonts w:ascii="Times New Roman" w:hAnsi="Times New Roman"/>
          <w:b w:val="false"/>
          <w:i w:val="false"/>
          <w:color w:val="000000"/>
          <w:sz w:val="22"/>
        </w:rPr>
        <w:t>Minimum training requirement: One hour of didactic training,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gingival retraction material:</w:t>
      </w:r>
    </w:p>
    <w:p>
      <w:pPr>
        <w:spacing w:before="0" w:after="0"/>
        <w:ind w:left="120"/>
        <w:jc w:val="both"/>
      </w:pPr>
      <w:r>
        <w:rPr>
          <w:rFonts w:ascii="Times New Roman" w:hAnsi="Times New Roman"/>
          <w:b w:val="false"/>
          <w:i w:val="false"/>
          <w:color w:val="000000"/>
          <w:sz w:val="22"/>
        </w:rPr>
        <w:t xml:space="preserve">Goal: To expose the margins of a crown by displacing tissue from the tooth. </w:t>
      </w:r>
    </w:p>
    <w:p>
      <w:pPr>
        <w:spacing w:before="0" w:after="0"/>
        <w:ind w:left="120"/>
        <w:jc w:val="both"/>
      </w:pPr>
      <w:r>
        <w:rPr>
          <w:rFonts w:ascii="Times New Roman" w:hAnsi="Times New Roman"/>
          <w:b w:val="false"/>
          <w:i w:val="false"/>
          <w:color w:val="000000"/>
          <w:sz w:val="22"/>
        </w:rPr>
        <w:t xml:space="preserve">Standard: Perform the procedural steps to place and remove retraction material and recognize oral conditions and techniques that may compromise tissue displacement or patient health. </w:t>
      </w:r>
    </w:p>
    <w:p>
      <w:pPr>
        <w:spacing w:before="0" w:after="0"/>
        <w:ind w:left="120"/>
        <w:jc w:val="both"/>
      </w:pPr>
      <w:r>
        <w:rPr>
          <w:rFonts w:ascii="Times New Roman" w:hAnsi="Times New Roman"/>
          <w:b w:val="false"/>
          <w:i w:val="false"/>
          <w:color w:val="000000"/>
          <w:sz w:val="22"/>
        </w:rPr>
        <w:t>Minimum training requirement: Two hours of didactic training, the equivalent of one hour of laboratory training that includes a minimum of three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Fabrication, temporary cementation, temporary recementation, and removal of provisional restorations:</w:t>
      </w:r>
    </w:p>
    <w:p>
      <w:pPr>
        <w:spacing w:before="0" w:after="0"/>
        <w:ind w:left="120"/>
        <w:jc w:val="both"/>
      </w:pPr>
      <w:r>
        <w:rPr>
          <w:rFonts w:ascii="Times New Roman" w:hAnsi="Times New Roman"/>
          <w:b w:val="false"/>
          <w:i w:val="false"/>
          <w:color w:val="000000"/>
          <w:sz w:val="22"/>
        </w:rPr>
        <w:t>Goal: To replicate the anatomy and function of the natural tooth, prior to the final restoration, and secure the provisional restoration to a previously prepared tooth after the provisional restoration has become loose or dislodged.</w:t>
      </w:r>
    </w:p>
    <w:p>
      <w:pPr>
        <w:spacing w:before="0" w:after="0"/>
        <w:ind w:left="120"/>
        <w:jc w:val="both"/>
      </w:pPr>
      <w:r>
        <w:rPr>
          <w:rFonts w:ascii="Times New Roman" w:hAnsi="Times New Roman"/>
          <w:b w:val="false"/>
          <w:i w:val="false"/>
          <w:color w:val="000000"/>
          <w:sz w:val="22"/>
        </w:rPr>
        <w:t>Standard: Use various methods to fabricate and temporarily cement single-unit and multiunit provisional restorations.</w:t>
      </w:r>
    </w:p>
    <w:p>
      <w:pPr>
        <w:spacing w:before="0" w:after="0"/>
        <w:ind w:left="120"/>
        <w:jc w:val="both"/>
      </w:pPr>
      <w:r>
        <w:rPr>
          <w:rFonts w:ascii="Times New Roman" w:hAnsi="Times New Roman"/>
          <w:b w:val="false"/>
          <w:i w:val="false"/>
          <w:color w:val="000000"/>
          <w:sz w:val="22"/>
        </w:rPr>
        <w:t>Minimum training requirement: Four hours of didactic training, the equivalent of four hours of laboratory training that includes a minimum of five experiences, and clinical training that includes a minimum of ten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Applying cavity liners and bases and desensitizing agents:</w:t>
      </w:r>
    </w:p>
    <w:p>
      <w:pPr>
        <w:spacing w:before="0" w:after="0"/>
        <w:ind w:left="120"/>
        <w:jc w:val="both"/>
      </w:pPr>
      <w:r>
        <w:rPr>
          <w:rFonts w:ascii="Times New Roman" w:hAnsi="Times New Roman"/>
          <w:b w:val="false"/>
          <w:i w:val="false"/>
          <w:color w:val="000000"/>
          <w:sz w:val="22"/>
        </w:rPr>
        <w:t>Goal: To apply appropriate material that protects existing tooth structure and to apply appropriate medicaments to minimize sensitivity to existing tooth structure.</w:t>
      </w:r>
    </w:p>
    <w:p>
      <w:pPr>
        <w:spacing w:before="0" w:after="0"/>
        <w:ind w:left="120"/>
        <w:jc w:val="both"/>
      </w:pPr>
      <w:r>
        <w:rPr>
          <w:rFonts w:ascii="Times New Roman" w:hAnsi="Times New Roman"/>
          <w:b w:val="false"/>
          <w:i w:val="false"/>
          <w:color w:val="000000"/>
          <w:sz w:val="22"/>
        </w:rPr>
        <w:t>Standard: Manipulate and apply appropriate material and apply appropriate medicaments to meet clinical competency.</w:t>
      </w:r>
    </w:p>
    <w:p>
      <w:pPr>
        <w:spacing w:before="0" w:after="0"/>
        <w:ind w:left="120"/>
        <w:jc w:val="both"/>
      </w:pPr>
      <w:r>
        <w:rPr>
          <w:rFonts w:ascii="Times New Roman" w:hAnsi="Times New Roman"/>
          <w:b w:val="false"/>
          <w:i w:val="false"/>
          <w:color w:val="000000"/>
          <w:sz w:val="22"/>
        </w:rPr>
        <w:t>Minimum training requirement: One hour of didactic training, the equivalent of one hour of laboratory training that includes a minimum of two experiences, and clinical training that includes a minimum of five patient experiences in each one of the functions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Applying bonding systems, which may include the placement of the attachments used in clear aligner systems, following review of the fit and function by the supervising dentist:</w:t>
      </w:r>
    </w:p>
    <w:p>
      <w:pPr>
        <w:spacing w:before="0" w:after="0"/>
        <w:ind w:left="120"/>
        <w:jc w:val="both"/>
      </w:pPr>
      <w:r>
        <w:rPr>
          <w:rFonts w:ascii="Times New Roman" w:hAnsi="Times New Roman"/>
          <w:b w:val="false"/>
          <w:i w:val="false"/>
          <w:color w:val="000000"/>
          <w:sz w:val="22"/>
        </w:rPr>
        <w:t>Goal: To apply appropriate material and systems that adhere to the existing tooth structure.</w:t>
      </w:r>
    </w:p>
    <w:p>
      <w:pPr>
        <w:spacing w:before="0" w:after="0"/>
        <w:ind w:left="120"/>
        <w:jc w:val="both"/>
      </w:pPr>
      <w:r>
        <w:rPr>
          <w:rFonts w:ascii="Times New Roman" w:hAnsi="Times New Roman"/>
          <w:b w:val="false"/>
          <w:i w:val="false"/>
          <w:color w:val="000000"/>
          <w:sz w:val="22"/>
        </w:rPr>
        <w:t>Standard: Manipulate and apply appropriate material and systems to meet clinical competency.</w:t>
      </w:r>
    </w:p>
    <w:p>
      <w:pPr>
        <w:spacing w:before="0" w:after="0"/>
        <w:ind w:left="120"/>
        <w:jc w:val="both"/>
      </w:pPr>
      <w:r>
        <w:rPr>
          <w:rFonts w:ascii="Times New Roman" w:hAnsi="Times New Roman"/>
          <w:b w:val="false"/>
          <w:i w:val="false"/>
          <w:color w:val="000000"/>
          <w:sz w:val="22"/>
        </w:rPr>
        <w:t>Minimum training requirement: Two hours of didactic training, the equivalent of one hour of laboratory training that includes a minimum of two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bonding, and removal of orthodontic brackets and bands or provisional orthodontic appliances pursuant to </w:t>
      </w:r>
      <w:hyperlink r:id="rId4">
        <w:r>
          <w:rPr>
            <w:rStyle w:val="Hyperlink"/>
            <w:rFonts w:ascii="Times New Roman" w:hAnsi="Times New Roman"/>
            <w:b w:val="false"/>
            <w:i w:val="false"/>
            <w:color w:val="000000"/>
            <w:sz w:val="22"/>
          </w:rPr>
          <w:t>subrules 23.4(5)</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23.5(7)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Goal: To place on and remove from the existing tooth structure orthodontic brackets and bands or provisional orthodontic appliances.</w:t>
      </w:r>
    </w:p>
    <w:p>
      <w:pPr>
        <w:spacing w:before="0" w:after="0"/>
        <w:ind w:left="120"/>
        <w:jc w:val="both"/>
      </w:pPr>
      <w:r>
        <w:rPr>
          <w:rFonts w:ascii="Times New Roman" w:hAnsi="Times New Roman"/>
          <w:b w:val="false"/>
          <w:i w:val="false"/>
          <w:color w:val="000000"/>
          <w:sz w:val="22"/>
        </w:rPr>
        <w:t>Standard: Manipulate and apply appropriate material and appliances to meet clinical competency.</w:t>
      </w:r>
    </w:p>
    <w:p>
      <w:pPr>
        <w:spacing w:before="0" w:after="0"/>
        <w:ind w:left="120"/>
        <w:jc w:val="both"/>
      </w:pPr>
      <w:r>
        <w:rPr>
          <w:rFonts w:ascii="Times New Roman" w:hAnsi="Times New Roman"/>
          <w:b w:val="false"/>
          <w:i w:val="false"/>
          <w:color w:val="000000"/>
          <w:sz w:val="22"/>
        </w:rPr>
        <w:t>Minimum training requirement: For each function, two hours of didactic training, the equivalent of one hour of laboratory training that includes a minimum of two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of patients receiving nitrous oxide inhalation analgesia, pursuant to subrule </w:t>
      </w:r>
      <w:hyperlink r:id="rId6">
        <w:r>
          <w:rPr>
            <w:rStyle w:val="Hyperlink"/>
            <w:rFonts w:ascii="Times New Roman" w:hAnsi="Times New Roman"/>
            <w:b w:val="false"/>
            <w:i w:val="false"/>
            <w:color w:val="000000"/>
            <w:sz w:val="22"/>
          </w:rPr>
          <w:t>23.4(7)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Goal: Understand the equipment, recognize the signs of patient distress or adverse reaction, and know when to call for help.</w:t>
      </w:r>
    </w:p>
    <w:p>
      <w:pPr>
        <w:spacing w:before="0" w:after="0"/>
        <w:ind w:left="120"/>
        <w:jc w:val="both"/>
      </w:pPr>
      <w:r>
        <w:rPr>
          <w:rFonts w:ascii="Times New Roman" w:hAnsi="Times New Roman"/>
          <w:b w:val="false"/>
          <w:i w:val="false"/>
          <w:color w:val="000000"/>
          <w:sz w:val="22"/>
        </w:rPr>
        <w:t>Standard: Exercise the ability to maintain patient safety while nitrous oxide is used.</w:t>
      </w:r>
    </w:p>
    <w:p>
      <w:pPr>
        <w:spacing w:before="0" w:after="0"/>
        <w:ind w:left="120"/>
        <w:jc w:val="both"/>
      </w:pPr>
      <w:r>
        <w:rPr>
          <w:rFonts w:ascii="Times New Roman" w:hAnsi="Times New Roman"/>
          <w:b w:val="false"/>
          <w:i w:val="false"/>
          <w:color w:val="000000"/>
          <w:sz w:val="22"/>
        </w:rPr>
        <w:t>Minimum training requirement: Two hours of didactic training, one hour of laboratory training in the office where the dental hygienist or dental assistant is employed, and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Taking final impressions:</w:t>
      </w:r>
    </w:p>
    <w:p>
      <w:pPr>
        <w:spacing w:before="0" w:after="0"/>
        <w:ind w:left="120"/>
        <w:jc w:val="both"/>
      </w:pPr>
      <w:r>
        <w:rPr>
          <w:rFonts w:ascii="Times New Roman" w:hAnsi="Times New Roman"/>
          <w:b w:val="false"/>
          <w:i w:val="false"/>
          <w:color w:val="000000"/>
          <w:sz w:val="22"/>
        </w:rPr>
        <w:t>Goal: Reproduce soft and hard oral tissues, digitally or with impression materials.</w:t>
      </w:r>
    </w:p>
    <w:p>
      <w:pPr>
        <w:spacing w:before="0" w:after="0"/>
        <w:ind w:left="120"/>
        <w:jc w:val="both"/>
      </w:pPr>
      <w:r>
        <w:rPr>
          <w:rFonts w:ascii="Times New Roman" w:hAnsi="Times New Roman"/>
          <w:b w:val="false"/>
          <w:i w:val="false"/>
          <w:color w:val="000000"/>
          <w:sz w:val="22"/>
        </w:rPr>
        <w:t>Standard: Complete the procedural steps to obtain a clinically acceptable final impression.</w:t>
      </w:r>
    </w:p>
    <w:p>
      <w:pPr>
        <w:spacing w:before="0" w:after="0"/>
        <w:ind w:left="120"/>
        <w:jc w:val="both"/>
      </w:pPr>
      <w:r>
        <w:rPr>
          <w:rFonts w:ascii="Times New Roman" w:hAnsi="Times New Roman"/>
          <w:b w:val="false"/>
          <w:i w:val="false"/>
          <w:color w:val="000000"/>
          <w:sz w:val="22"/>
        </w:rPr>
        <w:t>Minimum training requirement: Three hours of didactic training, and the equivalent of clinical training that includes a minimum of six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Removal of adhesives using nonmotorized hand instrumentation:</w:t>
      </w:r>
    </w:p>
    <w:p>
      <w:pPr>
        <w:spacing w:before="0" w:after="0"/>
        <w:ind w:left="120"/>
        <w:jc w:val="both"/>
      </w:pPr>
      <w:r>
        <w:rPr>
          <w:rFonts w:ascii="Times New Roman" w:hAnsi="Times New Roman"/>
          <w:b w:val="false"/>
          <w:i w:val="false"/>
          <w:color w:val="000000"/>
          <w:sz w:val="22"/>
        </w:rPr>
        <w:t>Goal: Remove excess adhesives and bonding materials to eliminate soft tissue irritation.</w:t>
      </w:r>
    </w:p>
    <w:p>
      <w:pPr>
        <w:spacing w:before="0" w:after="0"/>
        <w:ind w:left="120"/>
        <w:jc w:val="both"/>
      </w:pPr>
      <w:r>
        <w:rPr>
          <w:rFonts w:ascii="Times New Roman" w:hAnsi="Times New Roman"/>
          <w:b w:val="false"/>
          <w:i w:val="false"/>
          <w:color w:val="000000"/>
          <w:sz w:val="22"/>
        </w:rPr>
        <w:t>Standard: Identify how, when and where to remove excessive bonding or adhesive material.</w:t>
      </w:r>
    </w:p>
    <w:p>
      <w:pPr>
        <w:spacing w:before="0" w:after="0"/>
        <w:ind w:left="120"/>
        <w:jc w:val="both"/>
      </w:pPr>
      <w:r>
        <w:rPr>
          <w:rFonts w:ascii="Times New Roman" w:hAnsi="Times New Roman"/>
          <w:b w:val="false"/>
          <w:i w:val="false"/>
          <w:color w:val="000000"/>
          <w:sz w:val="22"/>
        </w:rPr>
        <w:t>Minimum training requirement: One hour of didactic training,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Placement of temporary restorative materials following preparation of the tooth by the dentist:</w:t>
      </w:r>
    </w:p>
    <w:p>
      <w:pPr>
        <w:spacing w:before="0" w:after="0"/>
        <w:ind w:left="120"/>
        <w:jc w:val="both"/>
      </w:pPr>
      <w:r>
        <w:rPr>
          <w:rFonts w:ascii="Times New Roman" w:hAnsi="Times New Roman"/>
          <w:b w:val="false"/>
          <w:i w:val="false"/>
          <w:color w:val="000000"/>
          <w:sz w:val="22"/>
        </w:rPr>
        <w:t>Goal: Place temporary restorative materials following preparation of a tooth by a dentist.</w:t>
      </w:r>
    </w:p>
    <w:p>
      <w:pPr>
        <w:spacing w:before="0" w:after="0"/>
        <w:ind w:left="120"/>
        <w:jc w:val="both"/>
      </w:pPr>
      <w:r>
        <w:rPr>
          <w:rFonts w:ascii="Times New Roman" w:hAnsi="Times New Roman"/>
          <w:b w:val="false"/>
          <w:i w:val="false"/>
          <w:color w:val="000000"/>
          <w:sz w:val="22"/>
        </w:rPr>
        <w:t>Standard: Identify how, when and where to place temporary restorative materials.</w:t>
      </w:r>
    </w:p>
    <w:p>
      <w:pPr>
        <w:spacing w:before="0" w:after="0"/>
        <w:ind w:left="120"/>
        <w:jc w:val="both"/>
      </w:pPr>
      <w:r>
        <w:rPr>
          <w:rFonts w:ascii="Times New Roman" w:hAnsi="Times New Roman"/>
          <w:b w:val="false"/>
          <w:i w:val="false"/>
          <w:color w:val="000000"/>
          <w:sz w:val="22"/>
        </w:rPr>
        <w:t>Minimum training requirement: Two hours of didactic training, the equivalent of one hour of laboratory training that includes a minimum of two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Extraoral adjustment to acrylic dentures without making any adjustments to the prosthetic teeth:</w:t>
      </w:r>
    </w:p>
    <w:p>
      <w:pPr>
        <w:spacing w:before="0" w:after="0"/>
        <w:ind w:left="120"/>
        <w:jc w:val="both"/>
      </w:pPr>
      <w:r>
        <w:rPr>
          <w:rFonts w:ascii="Times New Roman" w:hAnsi="Times New Roman"/>
          <w:b w:val="false"/>
          <w:i w:val="false"/>
          <w:color w:val="000000"/>
          <w:sz w:val="22"/>
        </w:rPr>
        <w:t>Goal: To make adjustments to dentures.</w:t>
      </w:r>
    </w:p>
    <w:p>
      <w:pPr>
        <w:spacing w:before="0" w:after="0"/>
        <w:ind w:left="120"/>
        <w:jc w:val="both"/>
      </w:pPr>
      <w:r>
        <w:rPr>
          <w:rFonts w:ascii="Times New Roman" w:hAnsi="Times New Roman"/>
          <w:b w:val="false"/>
          <w:i w:val="false"/>
          <w:color w:val="000000"/>
          <w:sz w:val="22"/>
        </w:rPr>
        <w:t>Standard: Identify how and where to make extraoral adjustments to dentures.</w:t>
      </w:r>
    </w:p>
    <w:p>
      <w:pPr>
        <w:spacing w:before="0" w:after="0"/>
        <w:ind w:left="120"/>
        <w:jc w:val="both"/>
      </w:pPr>
      <w:r>
        <w:rPr>
          <w:rFonts w:ascii="Times New Roman" w:hAnsi="Times New Roman"/>
          <w:b w:val="false"/>
          <w:i w:val="false"/>
          <w:color w:val="000000"/>
          <w:sz w:val="22"/>
        </w:rPr>
        <w:t>Minimum training requirement: One hour of didactic training, the equivalent of one hour of laboratory training that includes a minimum of two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Tissue conditioning (soft reline only):</w:t>
      </w:r>
    </w:p>
    <w:p>
      <w:pPr>
        <w:spacing w:before="0" w:after="0"/>
        <w:ind w:left="120"/>
        <w:jc w:val="both"/>
      </w:pPr>
      <w:r>
        <w:rPr>
          <w:rFonts w:ascii="Times New Roman" w:hAnsi="Times New Roman"/>
          <w:b w:val="false"/>
          <w:i w:val="false"/>
          <w:color w:val="000000"/>
          <w:sz w:val="22"/>
        </w:rPr>
        <w:t>Goal: To apply appropriate material to dentures.</w:t>
      </w:r>
    </w:p>
    <w:p>
      <w:pPr>
        <w:spacing w:before="0" w:after="0"/>
        <w:ind w:left="120"/>
        <w:jc w:val="both"/>
      </w:pPr>
      <w:r>
        <w:rPr>
          <w:rFonts w:ascii="Times New Roman" w:hAnsi="Times New Roman"/>
          <w:b w:val="false"/>
          <w:i w:val="false"/>
          <w:color w:val="000000"/>
          <w:sz w:val="22"/>
        </w:rPr>
        <w:t>Standard: Identify how and where to apply appropriate material to dentures.</w:t>
      </w:r>
    </w:p>
    <w:p>
      <w:pPr>
        <w:spacing w:before="0" w:after="0"/>
        <w:ind w:left="120"/>
        <w:jc w:val="both"/>
      </w:pPr>
      <w:r>
        <w:rPr>
          <w:rFonts w:ascii="Times New Roman" w:hAnsi="Times New Roman"/>
          <w:b w:val="false"/>
          <w:i w:val="false"/>
          <w:color w:val="000000"/>
          <w:sz w:val="22"/>
        </w:rPr>
        <w:t>Minimum training requirement: One hour of didactic training, the equivalent of one hour of laboratory training that includes a minimum of two experiences, and clinical training that includes a minimum of five patient experiences under observational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postcourse written examination at the conclusion of the training program, with a minimum of ten questions per function, must be administered. Participants must obtain a score of 75 percent or higher on each examination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23.7(4)</w:t>
      </w:r>
      <w:r>
        <w:rPr>
          <w:rFonts w:ascii="Times New Roman" w:hAnsi="Times New Roman"/>
          <w:b w:val="false"/>
          <w:i w:val="false"/>
          <w:color w:val="000000"/>
          <w:sz w:val="22"/>
        </w:rPr>
        <w:t> </w:t>
      </w:r>
      <w:r>
        <w:rPr>
          <w:rFonts w:ascii="Times New Roman" w:hAnsi="Times New Roman"/>
          <w:b w:val="false"/>
          <w:i/>
          <w:color w:val="000000"/>
          <w:sz w:val="22"/>
        </w:rPr>
        <w:t xml:space="preserve">Grandfathering. </w:t>
      </w:r>
      <w:r>
        <w:rPr>
          <w:rFonts w:ascii="Times New Roman" w:hAnsi="Times New Roman"/>
          <w:b w:val="false"/>
          <w:i w:val="false"/>
          <w:color w:val="000000"/>
          <w:sz w:val="22"/>
        </w:rPr>
        <w:t>Any dental hygienist or dental assistant who has completed expanded function training prior to January 1, 2020, can continue to perform expanded function procedures for which training has been completed. For any expanded function procedures that are new, in whole or in part, additional training to satisfy the standard and minimum training requirement is required of the dental hygienist or dental assistant prior to performing the new expanded function procedure.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23.4.pdf" Type="http://schemas.openxmlformats.org/officeDocument/2006/relationships/hyperlink" Id="rId4"/>
    <Relationship TargetMode="External" Target="https://www.legis.iowa.gov/docs/iac/rule/650.23.5.pdf" Type="http://schemas.openxmlformats.org/officeDocument/2006/relationships/hyperlink" Id="rId5"/>
    <Relationship TargetMode="External" Target="https://www.legis.iowa.gov/docs/iac/rule/650.23.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