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(136C,153)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Penalties.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individual except a licensed dentist or a licensed dental hygienist who participates in dental radiography in violation of this chapter or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136C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subject to the criminal and civil penalties set forth in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136C.4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136C.5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licensee who permits a person to engage in dental radiography or a registrant who engages in dental radiography contrary to this chapter or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136C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subject to discipline by the board pursuant to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30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36C.pdf" Type="http://schemas.openxmlformats.org/officeDocument/2006/relationships/hyperlink" Id="rId4"/>
    <Relationship TargetMode="External" Target="https://www.legis.iowa.gov/docs/ico/chapter/136C.4.pdf" Type="http://schemas.openxmlformats.org/officeDocument/2006/relationships/hyperlink" Id="rId5"/>
    <Relationship TargetMode="External" Target="https://www.legis.iowa.gov/docs/ico/chapter/136C.5.pdf" Type="http://schemas.openxmlformats.org/officeDocument/2006/relationships/hyperlink" Id="rId6"/>
    <Relationship TargetMode="External" Target="https://www.legis.iowa.gov/docs/ico/chapter/136C.pdf" Type="http://schemas.openxmlformats.org/officeDocument/2006/relationships/hyperlink" Id="rId7"/>
    <Relationship TargetMode="External" Target="https://www.legis.iowa.gov/docs/iac/chapter/650.30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