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(136C,153)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“Dental radiography”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application of X-radiation to human teeth and supporting structures for diagnostic purposes only.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“Radiography qualification”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authorization to engage in dental radiography issued by the board.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