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650—21.2</w:t>
      </w:r>
      <w:r>
        <w:rPr>
          <w:rFonts w:ascii="Times New Roman" w:hAnsi="Times New Roman"/>
          <w:b/>
          <w:i w:val="false"/>
          <w:color w:val="000000"/>
          <w:sz w:val="22"/>
        </w:rPr>
        <w:t xml:space="preserve">(153) </w:t>
      </w:r>
      <w:r>
        <w:rPr>
          <w:rFonts w:ascii="Times New Roman" w:hAnsi="Times New Roman"/>
          <w:b/>
          <w:i w:val="false"/>
          <w:color w:val="000000"/>
          <w:sz w:val="22"/>
        </w:rPr>
        <w:t xml:space="preserve">Unlawful practice by dental laboratory technician. </w:t>
      </w:r>
      <w:r>
        <w:rPr>
          <w:rFonts w:ascii="Times New Roman" w:hAnsi="Times New Roman"/>
          <w:b w:val="false"/>
          <w:i w:val="false"/>
          <w:color w:val="000000"/>
          <w:sz w:val="22"/>
        </w:rPr>
        <w:t>Any dental laboratory technician who assists a dentist in practicing dentistry in any capacity other than as an employee or independent contractor, or who directly or indirectly procures a licensed dentist to act as nominal owner, proprietor or director of a dental office as a guise or subterfuge to enable such dental laboratory technician to engage directly or indirectly in the practice of dentistry, or who renders dental service directly or indirectly on or for members of the public other than as an employee or independent contractor for an employing dentist shall be deemed to be practicing dentistry without a license.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