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“Dental laboratory technician” as used in these rules shall include a person other than a licensed dentist who fabricates, constructs, makes, or repairs oral prosthetic appliances solely and exclusively for a licensed dentist and under the dentist’s supervision or direction. A dental laboratory technician who performs any of the duties of a dental assistant, as defined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650—20.2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(153), must be registered with the board as a dental assistant.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0.20.2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