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650—20.8</w:t>
      </w:r>
      <w:r>
        <w:rPr>
          <w:rFonts w:ascii="Times New Roman" w:hAnsi="Times New Roman"/>
          <w:b/>
          <w:i w:val="false"/>
          <w:color w:val="000000"/>
          <w:sz w:val="22"/>
        </w:rPr>
        <w:t xml:space="preserve">(153) </w:t>
      </w:r>
      <w:r>
        <w:rPr>
          <w:rFonts w:ascii="Times New Roman" w:hAnsi="Times New Roman"/>
          <w:b/>
          <w:i w:val="false"/>
          <w:color w:val="000000"/>
          <w:sz w:val="22"/>
        </w:rPr>
        <w:t xml:space="preserve">Advertising and soliciting of dental services prohibited. </w:t>
      </w:r>
      <w:r>
        <w:rPr>
          <w:rFonts w:ascii="Times New Roman" w:hAnsi="Times New Roman"/>
          <w:b w:val="false"/>
          <w:i w:val="false"/>
          <w:color w:val="000000"/>
          <w:sz w:val="22"/>
        </w:rPr>
        <w:t>Dental assistants shall not advertise, solicit, represent or hold themselves out in any manner to the general public that they will furnish, construct, repair or alter prosthetic, orthodontic or other appliances, with or without consideration, to be used as substitutes for or as part of natural teeth or associated structures or for the correction of malocclusions or deformities, or that they will perform any other dental service.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2028C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4948C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