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650—20.6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(252J)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Receipt of certificate of noncompliance.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board shall consider the receipt of a certificate of noncompliance of a support order from the child support recovery unit pursuant to Iowa Code chapter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252J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650—Chapter 33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 Registration denial or denial of renewal of registration shall follow the procedures in the statutes and board rules as set forth in this rule.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chapter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252J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0265C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8/8/12, effective 9/12/12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/>
          <w:i w:val="false"/>
          <w:color w:val="000000"/>
          <w:sz w:val="16"/>
        </w:rPr>
        <w:t>ARC 2028C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6/10/15, effective 7/15/15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/>
          <w:i w:val="false"/>
          <w:color w:val="000000"/>
          <w:sz w:val="16"/>
        </w:rPr>
        <w:t>ARC 4747C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11/6/19, effective 12/11/19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/>
          <w:i w:val="false"/>
          <w:color w:val="000000"/>
          <w:sz w:val="16"/>
        </w:rPr>
        <w:t>ARC 4948C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2/26/20, effective 4/1/20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/>
          <w:i w:val="false"/>
          <w:color w:val="000000"/>
          <w:sz w:val="16"/>
        </w:rPr>
        <w:t>ARC 6673C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11/16/22, effective 12/21/22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252J.pdf" Type="http://schemas.openxmlformats.org/officeDocument/2006/relationships/hyperlink" Id="rId4"/>
    <Relationship TargetMode="External" Target="https://www.legis.iowa.gov/docs/iac/chapter/650.33.pdf" Type="http://schemas.openxmlformats.org/officeDocument/2006/relationships/hyperlink" Id="rId5"/>
    <Relationship TargetMode="External" Target="https://www.legis.iowa.gov/docs/ico/chapter/252J.pdf" Type="http://schemas.openxmlformats.org/officeDocument/2006/relationships/hyperlink" Id="rId6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