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650—15.7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license, registration or permit lapses, a licensee, registrant or permit holder may submit an application for reinstatement. Licensees, registrants or permit holders are subject to reinstatement fees as described in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 dental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reinstatement application fee specified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15.4(9)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applicant must pay a renewal fee as specified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15.5(1)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fee for evaluation of a fingerprint packet and criminal background check as specified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15.8(4)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 dental hygiene license.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reinstatement application fee specified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15.4(8)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applicant must pay a renewal fee as specified in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15.5(2)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fee for evaluation of a fingerprint packet and criminal background check as specified in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15.8(4)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a dental assistant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reinstatement application fee specified in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15.4(7)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applicant must pay a renewal fee as specified in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15.5(6)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reinstate a registration as a registered dental assistant.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Combined reinstatement application—dental assistant registration and qualification in radiography.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reinstatement application fee specified in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15.4(7)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applicant must pay a renewal fee as specified in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15.5(7)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a combined application to reinstate both a registration as a registered dental assistant and a radiography qualification.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Reinstatement of qualification in radiography.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reinstatement application fee of $40, the applicant must pay a renewal fee as specified in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subrule 15.5(8)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reinstate a qualification in dental radiography without registration as a dental assistant.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8/8/12, effective 9/12/12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3488C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12/6/17, effective 1/10/18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6303C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4/20/22, effective 5/25/22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15.4.pdf" Type="http://schemas.openxmlformats.org/officeDocument/2006/relationships/hyperlink" Id="rId4"/>
    <Relationship TargetMode="External" Target="https://www.legis.iowa.gov/docs/iac/rule/650.15.5.pdf" Type="http://schemas.openxmlformats.org/officeDocument/2006/relationships/hyperlink" Id="rId5"/>
    <Relationship TargetMode="External" Target="https://www.legis.iowa.gov/docs/iac/rule/650.15.8.pdf" Type="http://schemas.openxmlformats.org/officeDocument/2006/relationships/hyperlink" Id="rId6"/>
    <Relationship TargetMode="External" Target="https://www.legis.iowa.gov/docs/iac/rule/650.15.4.pdf" Type="http://schemas.openxmlformats.org/officeDocument/2006/relationships/hyperlink" Id="rId7"/>
    <Relationship TargetMode="External" Target="https://www.legis.iowa.gov/docs/iac/rule/650.15.5.pdf" Type="http://schemas.openxmlformats.org/officeDocument/2006/relationships/hyperlink" Id="rId8"/>
    <Relationship TargetMode="External" Target="https://www.legis.iowa.gov/docs/iac/rule/650.15.8.pdf" Type="http://schemas.openxmlformats.org/officeDocument/2006/relationships/hyperlink" Id="rId9"/>
    <Relationship TargetMode="External" Target="https://www.legis.iowa.gov/docs/iac/rule/650.15.4.pdf" Type="http://schemas.openxmlformats.org/officeDocument/2006/relationships/hyperlink" Id="rId10"/>
    <Relationship TargetMode="External" Target="https://www.legis.iowa.gov/docs/iac/rule/650.15.5.pdf" Type="http://schemas.openxmlformats.org/officeDocument/2006/relationships/hyperlink" Id="rId11"/>
    <Relationship TargetMode="External" Target="https://www.legis.iowa.gov/docs/iac/rule/650.15.3.pdf" Type="http://schemas.openxmlformats.org/officeDocument/2006/relationships/hyperlink" Id="rId12"/>
    <Relationship TargetMode="External" Target="https://www.legis.iowa.gov/docs/iac/rule/650.15.5.pdf" Type="http://schemas.openxmlformats.org/officeDocument/2006/relationships/hyperlink" Id="rId13"/>
    <Relationship TargetMode="External" Target="https://www.legis.iowa.gov/docs/iac/rule/650.15.5.pdf" Type="http://schemas.openxmlformats.org/officeDocument/2006/relationships/hyperlink" Id="rId1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