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650—15.14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(147,153,272C)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Copies of the laws and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Copies of laws and rules pertaining to the practice of dentistry, dental hygiene, or dental assisting are available from the board office for the following fees.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Iowa Code and Iowa Administrative Code access, no fee, available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dentalboard.iowa.gov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Printed copies of the Iowa Code chapters that pertain to the practice of dentistry, $10.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Printed copies of dental board rules in the Iowa Administrative Code, $15.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3488C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12/6/17, effective 1/10/18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6303C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4/20/22, effective 5/25/22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dentalboard.iowa.gov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