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650—15.10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(153)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Facility inspection fee.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actual costs for an on-site evaluation of a facility at which deep sedation/general anesthesia or moderate sedation is authorized pursuant to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650—Chapter 29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shall not exceed $500 per facility per inspection.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0265C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12/6/17, effective 9/12/12</w:t>
      </w:r>
      <w:r>
        <w:rPr>
          <w:rFonts w:ascii="Times New Roman" w:hAnsi="Times New Roman"/>
          <w:b/>
          <w:i w:val="false"/>
          <w:color w:val="000000"/>
          <w:sz w:val="16"/>
        </w:rPr>
        <w:t>ARC 3488C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12/6/17, effective 1/10/18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650.29.pdf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