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650—14.7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(136C,153)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Reinstatement of lapsed radiography qualification.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dental assistant who allows a radiography qualification to lapse by failing to renew may have the radiography qualification reinstated at the discretion of the board by submitting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completed application for reinstatement of the dental assistant radiography qualification.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of the radiography reinstatement application fee and the current renewal fee, both as specified in 650—Chapter 15.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Proof of current registration as a dental assistant or proof of an active Iowa nursing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radiography qualification has been lapsed for less than five years, proof of two hours of continuing education in the subject area of dental radiography, taken within the previous two-year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14.7(5)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radiography qualification has been lapsed for more than five years, the dental assistant shall be required to retake and successfully complete an examination in dental radiography. A dental assistant who presents proof of a current radiography qualification issued by another state and who has engaged in dental radiography in that state is exempt from the examination requirement.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136C.3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6303C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4/20/22, effective 5/25/22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6C.3.pdf" Type="http://schemas.openxmlformats.org/officeDocument/2006/relationships/hyperlink" Id="rId4"/>
    <Relationship TargetMode="External" Target="https://www.legis.iowa.gov/docs/ico/chapter/153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