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(147,153,272C)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nonrenewal.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refuse to renew a license, registration or radiography qualification on the following grounds: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After proper notice and hearing, for a violation of these rules or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during the term of the last license, registration or radiography qualification or renewal of license, registration or radiography qualification.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pay required fees.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obtain required continuing education.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provide a statement of current certification in cardiopulmonary resuscitation in a course that includes a clinical component.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14.4(5)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Receipt of a certificate of noncompliance from the child support recovery unit of the department of human services in accordance with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33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153.23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chapters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4747C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11/6/19, effective 12/11/19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7.pdf" Type="http://schemas.openxmlformats.org/officeDocument/2006/relationships/hyperlink" Id="rId4"/>
    <Relationship TargetMode="External" Target="https://www.legis.iowa.gov/docs/ico/chapter/153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Mode="External" Target="https://www.legis.iowa.gov/docs/iac/chapter/650.33.pdf" Type="http://schemas.openxmlformats.org/officeDocument/2006/relationships/hyperlink" Id="rId7"/>
    <Relationship TargetMode="External" Target="https://www.legis.iowa.gov/docs/ico/chapter/153.23.pdf" Type="http://schemas.openxmlformats.org/officeDocument/2006/relationships/hyperlink" Id="rId8"/>
    <Relationship TargetMode="External" Target="https://www.legis.iowa.gov/docs/ico/chapter/147.pdf" Type="http://schemas.openxmlformats.org/officeDocument/2006/relationships/hyperlink" Id="rId9"/>
    <Relationship TargetMode="External" Target="https://www.legis.iowa.gov/docs/ico/chapter/252J.pdf" Type="http://schemas.openxmlformats.org/officeDocument/2006/relationships/hyperlink" Id="rId10"/>
    <Relationship TargetMode="External" Target="https://www.legis.iowa.gov/docs/ico/chapter/272C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