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650—11.14</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dentist or dental hygienist may seek licensure by verification if the person is currently licensed as a dentist or dental hygienist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fingerprint packet to facilitate a criminal history background check by the DCI and FBI.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jurisprudence examination with a grade of at least 75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relevant laws setting forth the scope of practice in the 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rule except for passing the jurisprudence examination may be issued a temporary license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may be renewed once for an additional period of three months if the applicant has not failed the jurisprudence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licensee shall display the board-issued license renewal card that indicates the license is a temporary license, which will satisfy the requirements in rule </w:t>
      </w:r>
      <w:hyperlink r:id="rId5">
        <w:r>
          <w:rPr>
            <w:rStyle w:val="Hyperlink"/>
            <w:rFonts w:ascii="Times New Roman" w:hAnsi="Times New Roman"/>
            <w:b w:val="false"/>
            <w:i w:val="false"/>
            <w:color w:val="000000"/>
            <w:sz w:val="22"/>
          </w:rPr>
          <w:t>650—10.2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licensee must submit proof of passing the jurisprudence examination before the temporary license expires. When the temporary licensee submits proof of passing the jurisprudence examination, the temporary license will convert to a standard license and be assigned an expiration date consistent with standard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does not submit proof of passing the jurisprudence examination prior to the expiration of the temporary license, the temporary licensee must cease practice until a standard license is issued.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2.pdf" Type="http://schemas.openxmlformats.org/officeDocument/2006/relationships/hyperlink" Id="rId4"/>
    <Relationship TargetMode="External" Target="https://www.legis.iowa.gov/docs/iac/rule/650.10.2.pdf" Type="http://schemas.openxmlformats.org/officeDocument/2006/relationships/hyperlink" Id="rId5"/>
    <Relationship TargetMode="External" Target="https://www.legis.iowa.gov/docs/ico/chapter/272C.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