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650—11.13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(252J)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Receipt of certificate of noncompliance.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shall consider the receipt of a certificate of noncompliance of a support order from the child support recovery unit pursuant to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650—Chapter 33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of these rules. License denial shall follow the procedures in the statutes and board rules as set forth in this rule.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4747C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11/6/19, effective 12/11/19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6673C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11/16/22, effective 12/21/22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2J.pdf" Type="http://schemas.openxmlformats.org/officeDocument/2006/relationships/hyperlink" Id="rId4"/>
    <Relationship TargetMode="External" Target="https://www.legis.iowa.gov/docs/iac/chapter/650.33.pdf" Type="http://schemas.openxmlformats.org/officeDocument/2006/relationships/hyperlink" Id="rId5"/>
    <Relationship TargetMode="External" Target="https://www.legis.iowa.gov/docs/ico/chapter/252J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