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(147,153)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denial of 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may deny an application for license, registration or permit for any of the following reasons: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meet the requirements for license, registration or permit as specified in these rules.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provide accurate and truthful information, or the omission of material information.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upon any of the grounds for which licensure or registration may be revoked or suspended.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Pursuant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50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for having a disqualifying offense.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5747C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7/14/21, effective 8/18/21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6673C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11/16/22, effective 12/21/22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47.4.pdf" Type="http://schemas.openxmlformats.org/officeDocument/2006/relationships/hyperlink" Id="rId4"/>
    <Relationship TargetMode="External" Target="https://www.legis.iowa.gov/docs/iac/chapter/650.50.pdf" Type="http://schemas.openxmlformats.org/officeDocument/2006/relationships/hyperlink" Id="rId5"/>
    <Relationship TargetMode="External" Target="https://www.legis.iowa.gov/docs/ico/chapter/147.4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