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Display of license, registration, permit, and 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 to practice dentistry or dental hygiene or the registration as a dental assistant and the current renewal must be prominently displayed by the licensee or registrant at each permanent practice location. A dentist who holds a permit to administer deep sedation/general anesthesia or conscious sedation, or a dental hygienist who holds a permit to administer local anesthesia, shall also prominently display the permit and the current renewal at each permanent practice location.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Additional certificates shall be obtained from the board whenever a licensee or registrant practices at more than one 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Duplicate licenses, certificates of registration, or permits shall be issued by the board upon satisfactory proof of loss or destruction of the original license, certificate of registration, or permit.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147.80(17)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7.7.pdf" Type="http://schemas.openxmlformats.org/officeDocument/2006/relationships/hyperlink" Id="rId4"/>
    <Relationship TargetMode="External" Target="https://www.legis.iowa.gov/docs/ico/chapter/147.10.pdf" Type="http://schemas.openxmlformats.org/officeDocument/2006/relationships/hyperlink" Id="rId5"/>
    <Relationship TargetMode="External" Target="https://www.legis.iowa.gov/docs/ico/chapter/147.80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