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Licensed or registered personnel.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engaged in the practice of dentistry in Iowa must be licensed by the board as a dentist, and persons performing services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must be licensed by the board as a dental hygienist. Persons engaged in the practice of dental assisting must be registered by the board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3.15.pdf" Type="http://schemas.openxmlformats.org/officeDocument/2006/relationships/hyperlink" Id="rId4"/>
    <Relationship TargetMode="External" Target="https://www.legis.iowa.gov/docs/iac/chapter/650.20.pdf" Type="http://schemas.openxmlformats.org/officeDocument/2006/relationships/hyperlink" Id="rId5"/>
    <Relationship TargetMode="External" Target="https://www.legis.iowa.gov/docs/ico/chapter/147.2.pdf" Type="http://schemas.openxmlformats.org/officeDocument/2006/relationships/hyperlink" Id="rId6"/>
    <Relationship TargetMode="External" Target="https://www.legis.iowa.gov/docs/ico/chapter/153.1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