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641—92.8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Supplemental report.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Following the completion of the trial of any alleged perpetrator of the child fatality and the appeal period for the granting of a new trial, the committee shall issue a supplemental report containing the information that was withheld, in accordance with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92.7(135)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so as not to jeopardize the prosecution or the rights of the alleged perpetrator to a fair trial as described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235A.15(9)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“f”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r>
        <w:rPr>
          <w:rFonts w:ascii="Times New Roman" w:hAnsi="Times New Roman"/>
          <w:b w:val="false"/>
          <w:i/>
          <w:color w:val="000000"/>
          <w:sz w:val="22"/>
        </w:rPr>
        <w:t>“g.”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641.92.7.pdf" Type="http://schemas.openxmlformats.org/officeDocument/2006/relationships/hyperlink" Id="rId4"/>
    <Relationship TargetMode="External" Target="https://www.legis.iowa.gov/docs/ico/chapter/235A.15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