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“Child abuse assessment”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assessment performed in accordance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232.71B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“Child fatality”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death of a child under the age of 18.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“Committee”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child fatality review committee.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“Department”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 of public health.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“Multidisciplinary team”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group of individuals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235A.13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9355B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2/9/11, effective 3/16/11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32.71B.pdf" Type="http://schemas.openxmlformats.org/officeDocument/2006/relationships/hyperlink" Id="rId4"/>
    <Relationship TargetMode="External" Target="https://www.legis.iowa.gov/docs/ico/chapter/235A.13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