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641—90.7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Expenses of team members.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4703C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10/9/19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effective 11/13/19. 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