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641—69.9</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attempted delivery for child-occupied facilities. </w:t>
      </w:r>
      <w:r>
        <w:rPr>
          <w:rFonts w:ascii="Times New Roman" w:hAnsi="Times New Roman"/>
          <w:b w:val="false"/>
          <w:i w:val="false"/>
          <w:color w:val="000000"/>
          <w:sz w:val="22"/>
        </w:rPr>
        <w:t>When the owner and, if different, operator of a child-occupied facility are unavailable for signature or refuse to sign the acknowledgment of receipt of the pamphlet, the person conducting the renovation, remodeling, or repainting is permitted by subrule 69.3(2) to certify delivery for each instance. The certification shall include the address of the child-occupied facility undergoing renovation, remodeling, or repainting, the date and method of delivery of the pamphlet, name of the person delivering the pamphlet, reason for lack of acknowledgment (e.g., owner and, if different, operator refuse to sign), the signature of the individual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of the child-occupied facility are unavailable for signature,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child-occupied facility listed below at the dates and times indicated, and that the owner and, if different, operator of the child-occupied facility were unavailable to sign the acknowledgment. I further certify that I have left a copy of the pamphlet at the child-occupied facility with the owner and, if different,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child-occupied facility,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refuse to sign the acknowledgment,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child-occupied facility listed below at the dates and times indicated, and that the owner and, if different, operator refused to sign the acknowledgment. I further certify that I have left a copy of the pamphlet at the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child-occupied facility, the attempted delivery dates and times, the location where the pamphlet was left at the child-occupied facility (e.g., taped to the door, slipped under the door), and the date of signature.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