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641—69.12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Record-keeping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conducts renovation, remodeling, or repainting for compensation in target housing or a child-occupied facility shall retain all records necessary to demonstrate compliance with this chapter for a minimum of three years following completion of the renovation, remodeling, or repainting. The records shall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or location of the target housing or child-occupied facility where remodeling, renovation, or repainting was conducted.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list of all known occupants of the dwelling units where renovation, remodeling, or repainting was conducted at the commencement of the 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Copies of signed, dated acknowledgments as required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69.3(2)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from each owner and occupant of a dwelling unit where renovation, remodeling, or repainting was conducted.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Copies of signed, dated acknowledgments as required by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69.4(2)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from each owner of multifamily target housing where renovation, remodeling, or repainting was conducted in common areas.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Copies of all signed, dated statements of notification, as well as copies of all notification materials given to all owners and occupants and acknowledgments as required by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69.4(2)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from each owner and occupant of multifamily target housing where renovation, remodeling, or repainting was conducted in common areas.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Copies of signed, dated acknowledgments as required by 641—69.7(135) from the owner and, if different, operator of a child-occupied facility where renovation, remodeling, or repainting was conducted.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Copies of all notification materials given to the parents or guardians of children using a child-occupied facility or the signs posted in areas where the signs can be seen by the parents or guardians of children using the child-occupied facility as required by subrule 69.7(9).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Reports showing that a lead inspector/risk assessor or elevated blood level (EBL) inspector/risk assessor certified pursuant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641—Chapter 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has made a written determination that the components affected by the renovation are free of lead-based paint.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Certifications of attempted delivery as described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641—69.6(135)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69.12(10)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Certificates of mailing as described in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subrules 69.3(3)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69.4(3)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8501B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2/10/10, effective 1/13/10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41.69.3.pdf" Type="http://schemas.openxmlformats.org/officeDocument/2006/relationships/hyperlink" Id="rId4"/>
    <Relationship TargetMode="External" Target="https://www.legis.iowa.gov/docs/iac/rule/641.69.4.pdf" Type="http://schemas.openxmlformats.org/officeDocument/2006/relationships/hyperlink" Id="rId5"/>
    <Relationship TargetMode="External" Target="https://www.legis.iowa.gov/docs/iac/rule/641.69.4.pdf" Type="http://schemas.openxmlformats.org/officeDocument/2006/relationships/hyperlink" Id="rId6"/>
    <Relationship TargetMode="External" Target="https://www.legis.iowa.gov/docs/iac/chapter/641.70.pdf" Type="http://schemas.openxmlformats.org/officeDocument/2006/relationships/hyperlink" Id="rId7"/>
    <Relationship TargetMode="External" Target="https://www.legis.iowa.gov/docs/iac/rule/641.69.6.pdf" Type="http://schemas.openxmlformats.org/officeDocument/2006/relationships/hyperlink" Id="rId8"/>
    <Relationship TargetMode="External" Target="https://www.legis.iowa.gov/docs/iac/rule/641.69.3.pdf" Type="http://schemas.openxmlformats.org/officeDocument/2006/relationships/hyperlink" Id="rId9"/>
    <Relationship TargetMode="External" Target="https://www.legis.iowa.gov/docs/iac/rule/641.69.4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