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641—69.11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Renovation, remodeling, or repainting in target housing or a child-occupied facility in which a lead inspector/risk assessor or elevated blood lead (EBL) inspector/risk assessor certified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 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has made a written determination that the components affected by the renovation are free of lead-based paint and where the person conducting the renovation, remodeling, or repainting has obtained a copy of the written determination is exempt from the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 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8501B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2/10/10, effective 1/13/10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70.pdf" Type="http://schemas.openxmlformats.org/officeDocument/2006/relationships/hyperlink" Id="rId4"/>
    <Relationship TargetMode="External" Target="https://www.legis.iowa.gov/docs/iac/chapter/641.6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