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641—25.4</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Uniform Plumbing Code. </w:t>
      </w:r>
      <w:r>
        <w:rPr>
          <w:rFonts w:ascii="Times New Roman" w:hAnsi="Times New Roman"/>
          <w:b w:val="false"/>
          <w:i w:val="false"/>
          <w:color w:val="000000"/>
          <w:sz w:val="22"/>
        </w:rPr>
        <w:t xml:space="preserve">The Uniform Plumbing Code (UPC), as adopted by reference in rule </w:t>
      </w:r>
      <w:hyperlink r:id="rId4">
        <w:r>
          <w:rPr>
            <w:rStyle w:val="Hyperlink"/>
            <w:rFonts w:ascii="Times New Roman" w:hAnsi="Times New Roman"/>
            <w:b w:val="false"/>
            <w:i w:val="false"/>
            <w:color w:val="000000"/>
            <w:sz w:val="22"/>
          </w:rPr>
          <w:t>641—25.1</w:t>
        </w:r>
      </w:hyperlink>
      <w:r>
        <w:rPr>
          <w:rFonts w:ascii="Times New Roman" w:hAnsi="Times New Roman"/>
          <w:b w:val="false"/>
          <w:i w:val="false"/>
          <w:color w:val="000000"/>
          <w:sz w:val="22"/>
        </w:rPr>
        <w:t>(105), shall be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 shall apply to UPC Chapter 1: Section 101.2 Scope. Modify the section by adding the following sentence to the end of the section: “Local jurisdictions may administer the permit, inspection, testing, and enforcement provisions contained in this code. Permit, inspection, testing, and enforcement provisions contained in this code shall not be administered by the Plumbing and Mechanical Systems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Section 301.5 Alternative Engineered Design. Modify the section by adding the following sentence to the end of the section: “No engineered single-stack drainage system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309.6 Dead Legs. Modify the section by adding the following sentence to the end of the section: “The authority having jurisdiction can determine the method of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Subsection 314.4.1 Installation of Thermoplastic Pipe and Fittings. Trench width for thermoplastic pipe shall be limited to six times the outside diameter of the piping at the base. Thermoplastic piping shall be bedded in not less than 4 inches (102 mm) of aggregate bedding material supporting the pipe. Initial backfill shall encompass the pipe. Aggregate material shall be three-eighths (3/8) inch p-gravel or 1-inch clean class one bedding.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402.5 Setting. Modify the section by adding the following sentence to the end of the section that begins “Exception:”: “Sanitary napkin receptors are not dispensers and shall not be within the clear space of the water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407.3 Limitation of Hot Water Temperature for Public Lavatories.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408.3.2 Temperature Limiting.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Modify this section by adding the following to the end of (3): “and installed at or as close as possible to the point of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 this section by adding the following to the end of (5): “may be used downstream of other allowed device. TAFR valves are not intended to be installed in place of devices complying with ASSE 1016, ASSE 1017, ASSE 1066, ASSE 1069, or ASSE 1070.”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408.11 Showers. Create a new Section 408.11 stating: “Limitation of Hot Water Temperature of Hair Shampoo Bowls and Pet Grooming Stations. The maximum hot water temperature discharging from hair shampoo bowls and pet grooming stations shall be limited to 120ºF (49ºC). The maximum temperature shall be regulated by one of the following means, which shall be installed at or as close as possible to the point of use:</w:t>
      </w:r>
    </w:p>
    <w:p>
      <w:pPr>
        <w:spacing w:before="0" w:after="0"/>
        <w:ind w:left="120"/>
        <w:jc w:val="both"/>
      </w:pPr>
      <w:r>
        <w:rPr>
          <w:rFonts w:ascii="Times New Roman" w:hAnsi="Times New Roman"/>
          <w:b w:val="false"/>
          <w:i w:val="false"/>
          <w:color w:val="000000"/>
          <w:sz w:val="22"/>
        </w:rPr>
        <w:t>“(1) A limiting device conforming to ASSE 1070, ASME A112.1070, CSA B125.70, or CSA B125.3.</w:t>
      </w:r>
    </w:p>
    <w:p>
      <w:pPr>
        <w:spacing w:before="0" w:after="0"/>
        <w:ind w:left="120"/>
        <w:jc w:val="both"/>
      </w:pPr>
      <w:r>
        <w:rPr>
          <w:rFonts w:ascii="Times New Roman" w:hAnsi="Times New Roman"/>
          <w:b w:val="false"/>
          <w:i w:val="false"/>
          <w:color w:val="000000"/>
          <w:sz w:val="22"/>
        </w:rPr>
        <w:t>“(2) A water heater conforming to ASSE 1084.”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409.4 Limitation of Hot Water in Bathtubs and Whirlpool Bathtubs.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Section 410.3 Limitation of Water Temperature in Bidets.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 416.5 Drain. Modify the section by deleting the last sentence, which states: “Where a drain is provided, the discharge shall be in accordance with Section 811.0.”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Section 418.3 Location of Floor Drains. Modify the section by adding the following to the end of the section: “(5) Rooms equipped with a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422.1 Fixture Count.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Modify the section by deleting the first paragraph and inserting the following in lieu thereof: “Plumbing fixtures shall be provided in each building for the type of building occupancy and in the minimum number shown in Table 403.1 of the International Plumbing Code, reprinted here as Table 422.1. The design occupant load and occupancy classification shall be determined in accordance with the state building code or the authority having jurisdiction. Required public facilities shall be designated by a legible sign for each sex. Signs shall be readily visible and located near the entrance to each toilet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number of fixtures shall be calculated at 50 percent male and 50 percent female based on the total occupant load. Where information submitted indicates a difference in the distribution of the sexes, such information shall be used to determine the number of fixtures for each sex. Once the occupancy load and occupancy are determined, Table 422.1 shall be applied to determine the minimum number of plumbing fixtures required. When gender-neutral restrooms are provided, the total number of fixtures provided must be the sum of men’s and women’s fixtures as figured, and urinals in gender-neutral restrooms shall not be substituted for more than 67 percent of men’s water closets in assembly and educational occupancies or 50 percent of men’s water closets in all other occupancies. Where gender-neutral fixtures are provided in addition to separate men’s and women’s facilities, those gender-neutral fixtures shall be included in determining the number of fixtures provided in an occupancy. Where applying the fixture ratios in Table 422.1 results in fractional numbers, such numbers shall be rounded to the next whole number. For multiple occupancies, fractional numbers shall be first summed and then rounded to the next whole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Subsection 422.1.1 Family or Assisted-Use Toilet and Bathing Facilities. Modify the subsection by adding the following sentence to the end of the subsection: “Required family or assisted-use fixtures are permitted to be included in the number of required fixtures for either the male or female occupants in assembly and mercantile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422.1 Minimum Plumbing Facilities. Delete the table and insert the following table in lieu thereof.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9"/>
        <w:gridCol w:w="1920"/>
        <w:gridCol w:w="2669"/>
        <w:gridCol w:w="1286"/>
        <w:gridCol w:w="1440"/>
        <w:gridCol w:w="902"/>
        <w:gridCol w:w="1152"/>
        <w:gridCol w:w="1440"/>
        <w:gridCol w:w="1670"/>
        <w:gridCol w:w="1382"/>
      </w:tblGrid>
      <w:tr>
        <w:trPr>
          <w:trHeight w:val="855" w:hRule="atLeast"/>
        </w:trPr>
        <w:tc>
          <w:tcPr>
            <w:tcW w:w="0" w:type="auto"/>
            <w:gridSpan w:val="10"/>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2"/>
              </w:rPr>
              <w:t>TABLE 422.1 MINIMUM NUMBER OF REQUIRED PLUMBING FIXTURES</w:t>
            </w:r>
            <w:r>
              <w:rPr>
                <w:rFonts w:ascii="Times New Roman" w:hAnsi="Times New Roman"/>
                <w:b/>
                <w:i w:val="false"/>
                <w:color w:val="000000"/>
                <w:sz w:val="18"/>
                <w:vertAlign w:val="superscript"/>
              </w:rPr>
              <w:t>a</w:t>
            </w:r>
            <w:r>
              <w:br/>
            </w:r>
            <w:r>
              <w:rPr>
                <w:rFonts w:ascii="Times New Roman" w:hAnsi="Times New Roman"/>
                <w:b/>
                <w:i w:val="false"/>
                <w:color w:val="000000"/>
                <w:sz w:val="22"/>
              </w:rPr>
              <w:t>(See Sections 403.1.1 and 403.2)</w:t>
            </w:r>
            <w:r>
              <w:br/>
            </w:r>
            <w:r>
              <w:rPr>
                <w:rFonts w:ascii="Times New Roman" w:hAnsi="Times New Roman"/>
                <w:b/>
                <w:i w:val="false"/>
                <w:color w:val="000000"/>
                <w:sz w:val="22"/>
              </w:rPr>
              <w:t>(Reprinted with permission,* from the 2018 International Plumbing Code, excerpt from IPC Table 403.1)</w:t>
            </w:r>
          </w:p>
        </w:tc>
      </w:tr>
      <w:tr>
        <w:trPr>
          <w:trHeight w:val="600" w:hRule="atLeast"/>
        </w:trPr>
        <w:tc>
          <w:tcPr>
            <w:tcW w:w="7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NO.</w:t>
            </w:r>
          </w:p>
        </w:tc>
        <w:tc>
          <w:tcPr>
            <w:tcW w:w="192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CLASSIFICATION</w:t>
            </w:r>
          </w:p>
        </w:tc>
        <w:tc>
          <w:tcPr>
            <w:tcW w:w="26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DESCRIPTION</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WATER CLOSETS (URINALS: SEE SECTION 422.7)</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LAVATORIES</w:t>
            </w:r>
          </w:p>
        </w:tc>
        <w:tc>
          <w:tcPr>
            <w:tcW w:w="144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BATHTUBS/SHOWERS</w:t>
            </w:r>
          </w:p>
        </w:tc>
        <w:tc>
          <w:tcPr>
            <w:tcW w:w="167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DRINKING FOUNTAIN (SEE SECTION 415.0)</w:t>
            </w:r>
          </w:p>
        </w:tc>
        <w:tc>
          <w:tcPr>
            <w:tcW w:w="1382"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OTHER</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8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9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r>
      <w:tr>
        <w:trPr>
          <w:trHeight w:val="58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Theaters and other buildings for the performing arts and motion picturesd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58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Nightclubs, bars, taverns, dance halls and buildings for similar purposesd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Restaurants, banquet halls and food courtsd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Assembly</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Gaming areas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 for the first 400 and 1 per 250 for the remainder exceeding 400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 for the first 400 and 1 per 150 for the remainder exceeding 400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250 for the first 750 and 1 per 500 for the remainder exceeding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2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Auditoriums without permanent seating, art galleries, exhibition halls, museums, lecture halls, libraries, arcades and gymnasiumsd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Passenger terminals and transportation facilitiesd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Places of worship and other religious servicesd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Assembly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Coliseums, arenas, skating rinks, pools and tennis courts for indoor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Stadiums, amusement parks, bleachers and grandstands for outdoor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Business</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Buildings for the transaction of business, professional services, other services involving merchandise, office buildings, banks, light industrial and similar uses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 for the first 50 and 1 per 50 for the remainder exceeding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sinke</w:t>
            </w:r>
          </w:p>
        </w:tc>
      </w:tr>
      <w:tr>
        <w:trPr>
          <w:trHeight w:val="2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Factory and Industrial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in which occupants are engaged in work fabricating, assembly or processing of products or materials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2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Custodial care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Medical care recipients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 per floor</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hospitals and nursing homes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Institutional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Visitors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2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Prisons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Adult day care and child day care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76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Mercantile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Retail stores, service stations, shops, salesrooms, markets and shopping centers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sinke</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Hotels, motels, boarding houses (transient)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58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Residential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Dormitories, fraternities, sororities and boarding houses (not transient)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Apartment house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20 dwelling units</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Residential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One- and two-family dwellings and lodging houses with five or fewer guestrooms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dwelling unit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Storage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for the storage of goods, warehouses, storehouse and freight depots. Low and Moderate Hazard.</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fixtures shown are based on one fixture being the minimum required for the number of persons indicated or any fraction of the number of persons indicated. The number of occupants shall be determined by the International Building Code.</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Toilet facilities for employees shall be separate from facilities for inmates or care recipients.</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single-occupant toilet room with one water closet and one lavatory serving not more than two adjacent patient sleeping units shall be permitted provided that each patient sleeping unit has direct access to the toilet room and provision for privacy for the toilet room user is provided.</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occupant load for seasonal outdoor seating and entertainment areas shall be included when determining the minimum number of facilities required.</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business and mercantile classifications with an occupant load of 15 or fewer, service sinks shall not be required.</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Excerpted (with modifications) from Table 403.1 of the 2018 International Plumbing Code; Copyright 2017; Washington, D.C.: International Code Council. Reproduced with permission. All rights reserved. </w:t>
      </w:r>
      <w:hyperlink r:id="rId5">
        <w:r>
          <w:rPr>
            <w:rStyle w:val="Hyperlink"/>
            <w:rFonts w:ascii="Times New Roman" w:hAnsi="Times New Roman"/>
            <w:b w:val="false"/>
            <w:i w:val="false"/>
            <w:color w:val="000000"/>
            <w:sz w:val="22"/>
            <w:u w:val="single"/>
          </w:rPr>
          <w:t>www.ICCSAFE.org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Section 422.2 Separate Facilities. Modify this section by adding an additional exception: “(4) Separate facilities shall not be required where rooms having both water closets and lavatory fixtures are designed for use by any gender and sufficient privacy for water closets is installed. Partitions or compartment walls shall extend from no more than 1 inch from the floor to no less than 84 inches from the floor. Urinals shall be located in an area visually separated from the remainder of the facility or each urinal that is provided shall be located in a stall.”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Subsection 422.2.2 Family or Assisted-Use Toilet Facilities. Modify the subsection by adding the following sentence to the end of the subsection: “Required family or assisted-use fixtures are permitted to be included in the number of required fixtures for either the male or female occupants in assembly and mercantile occupancies.”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Insert the following text at the end of Chapter 4:</w:t>
      </w:r>
    </w:p>
    <w:p>
      <w:pPr>
        <w:spacing w:before="0" w:after="0"/>
        <w:ind w:left="120"/>
        <w:jc w:val="both"/>
      </w:pPr>
      <w:r>
        <w:rPr>
          <w:rFonts w:ascii="Times New Roman" w:hAnsi="Times New Roman"/>
          <w:b w:val="false"/>
          <w:i w:val="false"/>
          <w:color w:val="000000"/>
          <w:sz w:val="22"/>
        </w:rPr>
        <w:t>“422.6 Substitution for Water Closets. In each bathroom or toilet room, urinals shall not be substituted for more than 67 percent of the required water closets in assembly and educational occupancies. Urinals shall not be substituted for more than 50 percent of the required water closets in all other occupancies. (Reprinted from the 2018 International Plumbing Code section 424.2)”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603.4.8 Drain Lines. Modify the section by adding the following language to the end of the last sentence in the section: “or in accordance with the manufacturer’s drain-sizing chart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609.1 Installation. Delete Section 609.1 and insert the following in lieu thereof:</w:t>
      </w:r>
    </w:p>
    <w:p>
      <w:pPr>
        <w:spacing w:before="0" w:after="0"/>
        <w:ind w:left="120"/>
        <w:jc w:val="both"/>
      </w:pPr>
      <w:r>
        <w:rPr>
          <w:rFonts w:ascii="Times New Roman" w:hAnsi="Times New Roman"/>
          <w:b w:val="false"/>
          <w:i w:val="false"/>
          <w:color w:val="000000"/>
          <w:sz w:val="22"/>
        </w:rPr>
        <w:t>Section 609.1 Installation. Water piping shall be adequately supported in accordance with Table 313.3. Burred ends shall be reamed to the full bore of the pipe or tube. Changes in direction shall be made by the appropriate use of fittings, except that changes in direction in copper or copper alloy tubing shall be permitted to be made with bends, provided that such bends are made with bending equipment that does not deform or create a loss in the cross-sectional area of the tubing. Changes in direction are allowed with flexible pipe and tubing without fittings in accordance with the manufacturer’s instructions. Provisions shall be made for expansion in hot-water piping. Piping, equipment, appurtenances, and devices shall be installed in a workmanlike manner in accordance with the provisions and intent of the code. Building supply yard piping shall be not less than 60 inches below earth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609.12 Pipe Insulation. Delete Sections 609.11 through 609.11.2 and insert the following in lieu thereof:</w:t>
      </w:r>
    </w:p>
    <w:p>
      <w:pPr>
        <w:spacing w:before="0" w:after="0"/>
        <w:ind w:left="120"/>
        <w:jc w:val="both"/>
      </w:pPr>
      <w:r>
        <w:rPr>
          <w:rFonts w:ascii="Times New Roman" w:hAnsi="Times New Roman"/>
          <w:b w:val="false"/>
          <w:i w:val="false"/>
          <w:color w:val="000000"/>
          <w:sz w:val="22"/>
        </w:rPr>
        <w:t>Section 609.12 Pipe Insulation. Insulation of domestic hot water piping shall be in accordance with the applicable energy conservation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611.4 Sizing of Residential Softeners. Modify the section by adding the following to the end of the last sentence in the section: “or as specified in the manufacturer’s installation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612 Residential Fire Sprinkler Systems. Delete sections 612.0 through 612.7.2.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702.1 Trap Size. Table 702.1 Note 9. Modify this note by deleting “a maximum shower size of 36 inches (914 mm) in width and 60 inches (1524 mm) in length” and inserting the following in lieu thereof: “showers having only one shower head rated at a maximum of 2.5 gpm.”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710.1 Backflow Protection. Modify the section by adding the following sentences to the end of the section: “The requirement for the installation of a backwater valve shall apply only when determined necessary by the Authority Having Jurisdiction based on local conditions. When a valve is required by the Authority Having Jurisdiction, it shall be a manually operated gate valve or fullway ball valve. An automatic backwater valve may also be installed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807.3 Domestic Dishwashing Machine. Modify the section by deleting the section and inserting the following language in lieu thereof: “No domestic dishwashing machine shall be directly connected to a drainage system or food waste disposer without the use of an approved dishwasher air gap fitting on the discharge side of the dishwashing machine, or by looping the discharge line of the dishwasher as high as possible near the flood level of the kitchen sink where the waste disposer is connected. Listed air gap fittings shall be installed with the flood level (FL) marking at or above the flood level of the sink or drainboard,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814.5 Point of Discharge. Delete Section 814.5 and insert the following in lieu thereof: </w:t>
      </w:r>
    </w:p>
    <w:p>
      <w:pPr>
        <w:spacing w:before="0" w:after="0"/>
        <w:ind w:left="120"/>
        <w:jc w:val="both"/>
      </w:pPr>
      <w:r>
        <w:rPr>
          <w:rFonts w:ascii="Times New Roman" w:hAnsi="Times New Roman"/>
          <w:b w:val="false"/>
          <w:i w:val="false"/>
          <w:color w:val="000000"/>
          <w:sz w:val="22"/>
        </w:rPr>
        <w:t>Section 814.5 Point of Discharge. Air-conditioning condensate waste pipes shall connect indirectly to a properly trapped fixture, floor drain, or open sight drain, or where permitted in Section 814.6, to the drainage system through an air gap or air break to trapped and vented receptors, dry wells, leach pits, sump pump, the tailpiece of plumbing fixtures or indirectly to the building storm sewer through a roof drain. A condensate drain shall be trapped in accordance with appliance manufacturer’s instructions or as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25.4(7)</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901.1 Applicability. Modify the section by adding the following sentence to the end of the section: “No engineered single-stack drainage systems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906.1 Roof Termination. Modify the section by deleting the last sentence.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906.7 Frost or Snow Closure. Modify the section by deleting “two (2) inches (50.8 mm)” in the first sentence and inserting “three (3) inches (76.2 mm)” in lieu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908.2.2 Size. Delete the second sentence in this section and insert the following new sentence in lieu thereof: “The wet vent shall be not less than 2 inches (50 mm) in diameter for 6 drainage fixture units (dfu) or less, and not less than 3 inches (80 mm) in diameter for 7 dfu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25.4(8)</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Table 1002.2 Horizontal Lengths of Trap Arms. Delete the table and insert the following table in lieu thereof:</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72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TABLE 1002.2</w:t>
            </w:r>
            <w:r>
              <w:br/>
            </w:r>
            <w:r>
              <w:rPr>
                <w:rFonts w:ascii="Times New Roman" w:hAnsi="Times New Roman"/>
                <w:b/>
                <w:i w:val="false"/>
                <w:color w:val="000000"/>
                <w:sz w:val="20"/>
              </w:rPr>
              <w:t>Horizontal Lengths of Trap Arms</w:t>
            </w:r>
            <w:r>
              <w:br/>
            </w:r>
            <w:r>
              <w:rPr>
                <w:rFonts w:ascii="Times New Roman" w:hAnsi="Times New Roman"/>
                <w:b/>
                <w:i w:val="false"/>
                <w:color w:val="000000"/>
                <w:sz w:val="20"/>
              </w:rPr>
              <w:t>(Except for Water Closets and Similar Features)1,2</w:t>
            </w:r>
          </w:p>
        </w:tc>
      </w:tr>
    </w:tbl>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49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Trap Arm Diameter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Distance Trap to Vent</w:t>
            </w:r>
            <w:r>
              <w:br/>
            </w:r>
            <w:r>
              <w:rPr>
                <w:rFonts w:ascii="Times New Roman" w:hAnsi="Times New Roman"/>
                <w:b/>
                <w:i w:val="false"/>
                <w:color w:val="000000"/>
                <w:sz w:val="20"/>
              </w:rPr>
              <w:t>Minimum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Length Maximum (feet)</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1¼</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Exceeding 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 × Diameter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bl>
    <w:tbl>
      <w:tblPr>
        <w:tblW w:w="5000" w:type="pct"/>
        <w:tblCellSpacing w:w="0" w:type="auto"/>
        <w:tblBorders>
          <w:top w:val="none"/>
          <w:left w:val="none"/>
          <w:bottom w:val="none"/>
          <w:right w:val="none"/>
          <w:insideH w:val="none"/>
          <w:insideV w:val="none"/>
        </w:tblBorders>
        <w:tblLayout w:type="fixed"/>
      </w:tblPr>
      <w:tblGrid>
        <w:gridCol w:w="11190"/>
      </w:tblGrid>
      <w:tr>
        <w:trPr>
          <w:trHeight w:val="855"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SI units: 1 inch = 25.4 mm</w:t>
            </w:r>
          </w:p>
          <w:p>
            <w:pPr>
              <w:spacing w:before="0" w:after="0"/>
              <w:ind w:left="160"/>
              <w:jc w:val="left"/>
            </w:pPr>
            <w:r>
              <w:rPr>
                <w:rFonts w:ascii="Times New Roman" w:hAnsi="Times New Roman"/>
                <w:b w:val="false"/>
                <w:i w:val="false"/>
                <w:color w:val="000000"/>
                <w:sz w:val="16"/>
              </w:rPr>
              <w:t>Notes:</w:t>
            </w:r>
          </w:p>
          <w:p>
            <w:pPr>
              <w:spacing w:before="0" w:after="0"/>
              <w:ind w:left="160"/>
              <w:jc w:val="left"/>
            </w:pPr>
            <w:r>
              <w:rPr>
                <w:rFonts w:ascii="Times New Roman" w:hAnsi="Times New Roman"/>
                <w:b w:val="false"/>
                <w:i w:val="false"/>
                <w:color w:val="000000"/>
                <w:sz w:val="15"/>
              </w:rPr>
              <w:t>1Maintain ¼ inch per foot slope (20.8 mm/m).</w:t>
            </w:r>
          </w:p>
          <w:p>
            <w:pPr>
              <w:spacing w:before="0" w:after="0"/>
              <w:ind w:left="160"/>
              <w:jc w:val="left"/>
            </w:pPr>
            <w:r>
              <w:rPr>
                <w:rFonts w:ascii="Times New Roman" w:hAnsi="Times New Roman"/>
                <w:b w:val="false"/>
                <w:i w:val="false"/>
                <w:color w:val="000000"/>
                <w:sz w:val="15"/>
              </w:rPr>
              <w:t>2The developed length between the trap of a water closet or similar fixture (measured from the top of the closet flange to the inner edge of the vent) and its vent shall not exceed 6 feet (1829 mm).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1007.1 Trap Seal Protection. General. Modify this section by deleting “not deemed necessary for safety or sanitation by the Authority Having Jurisdiction” and inserting the following in lieu thereof: “floor drains or similar traps that receive a liquid discharge year 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1014.1.3 Food Waste Disposers and Dishwashers. Modify the section by deleting the second sentence and inserting the following in lieu thereof: “Commercial food waste disposers shall discharge into the building’s drainage system in accordance with the requirements of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25.4(9)</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amendments shall apply to UPC Chapter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Sections 1205.0 through 1205.2 Authority to Render Gas Service.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Sections 1207.0 and 1207.1 Temporary Use of Gas.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Subsection 1208.6.4.5 Corrugated Stainless Steel Tubing. Delete subsection 1208.6.4.5 and insert the following in lieu thereof:</w:t>
      </w:r>
    </w:p>
    <w:p>
      <w:pPr>
        <w:spacing w:before="0" w:after="0"/>
        <w:ind w:left="120"/>
        <w:jc w:val="both"/>
      </w:pPr>
      <w:r>
        <w:rPr>
          <w:rFonts w:ascii="Times New Roman" w:hAnsi="Times New Roman"/>
          <w:b w:val="false"/>
          <w:i w:val="false"/>
          <w:color w:val="000000"/>
          <w:sz w:val="22"/>
        </w:rPr>
        <w:t>Subsection 1208.6.4.5 Corrugated Stainless Steel Tubing. Only CSST with an arc-resistant jacket or covering system listed in accordance with ANSI LC-1 (Optional Section 5.16)/CSA 6.26-2016 shall be installed, in accordance with the terms of its approval, the conditions of listing, the manufacturer’s instructions and this code, including electrical bonding requirements in Section 1211.2. CSST shall not be used for through-wall penetrations from the point of delivery of the gas supply to the inside of the structure. CSST shall not be installed in locations where subject to physical damage unless protected in an approved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1211.3 Arc-Resistant Jacketed CSST. Delete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25.4(10)</w:t>
      </w:r>
      <w:r>
        <w:rPr>
          <w:rFonts w:ascii="Times New Roman" w:hAnsi="Times New Roman"/>
          <w:b w:val="false"/>
          <w:i w:val="false"/>
          <w:color w:val="000000"/>
          <w:sz w:val="22"/>
        </w:rPr>
        <w:t> </w:t>
      </w:r>
      <w:r>
        <w:rPr>
          <w:rFonts w:ascii="Times New Roman" w:hAnsi="Times New Roman"/>
          <w:b w:val="false"/>
          <w:i w:val="false"/>
          <w:color w:val="000000"/>
          <w:sz w:val="22"/>
        </w:rPr>
        <w:t>The following amendment shall apply to UPC Chapter 13:</w:t>
      </w:r>
    </w:p>
    <w:p>
      <w:pPr>
        <w:spacing w:before="0" w:after="0"/>
        <w:ind w:left="120"/>
        <w:jc w:val="both"/>
      </w:pPr>
      <w:r>
        <w:rPr>
          <w:rFonts w:ascii="Times New Roman" w:hAnsi="Times New Roman"/>
          <w:b w:val="false"/>
          <w:i w:val="false"/>
          <w:color w:val="000000"/>
          <w:sz w:val="22"/>
        </w:rPr>
        <w:t>Section 1319.3 Report Items. Modify the section by deleting “Authority Having Jurisdiction” and inserting “responsible facility authority” in lieu thereof.</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8860B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 xml:space="preserve">; </w:t>
      </w:r>
      <w:r>
        <w:rPr>
          <w:rFonts w:ascii="Times New Roman" w:hAnsi="Times New Roman"/>
          <w:b/>
          <w:i w:val="false"/>
          <w:color w:val="000000"/>
          <w:sz w:val="16"/>
        </w:rPr>
        <w:t>ARC 1089C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2474C</w:t>
      </w:r>
      <w:r>
        <w:rPr>
          <w:rFonts w:ascii="Times New Roman" w:hAnsi="Times New Roman"/>
          <w:b w:val="false"/>
          <w:i w:val="false"/>
          <w:color w:val="000000"/>
          <w:sz w:val="16"/>
        </w:rPr>
        <w:t>, IAB 3/30/16, effective 6/1/16</w:t>
      </w:r>
      <w:r>
        <w:rPr>
          <w:rFonts w:ascii="Times New Roman" w:hAnsi="Times New Roman"/>
          <w:b w:val="false"/>
          <w:i w:val="false"/>
          <w:color w:val="000000"/>
          <w:sz w:val="16"/>
        </w:rPr>
        <w:t xml:space="preserve">; </w:t>
      </w:r>
      <w:r>
        <w:rPr>
          <w:rFonts w:ascii="Times New Roman" w:hAnsi="Times New Roman"/>
          <w:b/>
          <w:i w:val="false"/>
          <w:color w:val="000000"/>
          <w:sz w:val="16"/>
        </w:rPr>
        <w:t>ARC 3062C</w:t>
      </w:r>
      <w:r>
        <w:rPr>
          <w:rFonts w:ascii="Times New Roman" w:hAnsi="Times New Roman"/>
          <w:b w:val="false"/>
          <w:i w:val="false"/>
          <w:color w:val="000000"/>
          <w:sz w:val="16"/>
        </w:rPr>
        <w:t>, IAB 5/10/17, effective 6/14/17</w:t>
      </w:r>
      <w:r>
        <w:rPr>
          <w:rFonts w:ascii="Times New Roman" w:hAnsi="Times New Roman"/>
          <w:b w:val="false"/>
          <w:i w:val="false"/>
          <w:color w:val="000000"/>
          <w:sz w:val="16"/>
        </w:rPr>
        <w:t xml:space="preserve">; </w:t>
      </w:r>
      <w:r>
        <w:rPr>
          <w:rFonts w:ascii="Times New Roman" w:hAnsi="Times New Roman"/>
          <w:b/>
          <w:i w:val="false"/>
          <w:color w:val="000000"/>
          <w:sz w:val="16"/>
        </w:rPr>
        <w:t>ARC 4611C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5626C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25.1.pdf" Type="http://schemas.openxmlformats.org/officeDocument/2006/relationships/hyperlink" Id="rId4"/>
    <Relationship TargetMode="External" Target="http://www.ICCSAFE.org"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