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641—25.3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Fuel gas piping.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Fuel gas piping shall comply with the requirements of Chapter 12 of the Uniform Plumbing Code, 2021 Edition, unless the provisions conflict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661—Chapter 226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Liquefied Petroleum Gas, Iowa Administrative Code. Where Chapter 12 conflicts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661—Chapter 226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provisions of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661—Chapter 226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followed.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8860B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6/16/10, effective 7/21/10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1089C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10/16/13, effective 11/20/13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2474C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3/30/16, effective 6/1/16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4611C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8/14/19, effective 9/18/19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5626C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5/19/21, effective 6/23/21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61.226.pdf" Type="http://schemas.openxmlformats.org/officeDocument/2006/relationships/hyperlink" Id="rId4"/>
    <Relationship TargetMode="External" Target="https://www.legis.iowa.gov/docs/iac/chapter/661.226.pdf" Type="http://schemas.openxmlformats.org/officeDocument/2006/relationships/hyperlink" Id="rId5"/>
    <Relationship TargetMode="External" Target="https://www.legis.iowa.gov/docs/iac/chapter/661.226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