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571—50.1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(321G,321I)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Definitions. 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“All-terrain vehicle”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a motorized flotation-tire vehicle with not less than three and not more than six low-pressure tires that is limited in engine displacement to less than 1,000 cubic centimeters and in total dry weight to less than 1,000 pounds and that has a seat or saddle designed to be straddled by the operator and handlebars for steering control.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“Off-road motorcycle”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means a two-wheeled motor vehicle that has a seat or saddle designed to be straddled by the operator and handlebars for steering control and that is intended by the manufacturer for use on natural terrain. “Off-road motorcycle” includes a motorcycle that was originally issued a certificate of title and registered for highway use under Iowa Code chapter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321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, but which contains design features that enable operation over natural terrain.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“Off-road utility vehicle”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means a motorized flotation-tire vehicle with not less than four and not more than eight low-pressure tires that is limited in engine displacement to less than 1,500 cubic centimeters and in total dry weight to not more than 1,800 pounds and that has a seat that is of bucket or bench design, not intended to be straddled by the operator, and a steering wheel or control levers for control. A motorized vehicle that was previously titled or is currently titled under Iowa Code chapter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321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shall not be registered or operated as an off-road utility vehicle.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“Regulated vehicle”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all-terrain vehicles, off-road motorcycles, and off-road utility vehicles, either collectively or individually. For purposes of this chapter only, “regulated vehicle” shall also include a snowmobile.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“Snowmobile”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means a motorized vehicle weighing less than 1,000 pounds which uses sled-type runners or skis, endless belt-type tread with a width of 48 inches or less, or any combination of runners, skis, or tread, and is designed for travel on snow or ice. “Snowmobile” does not include an all-terrain vehicle which has been altered or equipped with runners, skis, belt-type tracks, or treads. 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“Vessel”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every description of watercraft, other than a seaplane, used or capable of being used as a means of transportation on water or ice. Ice boats are watercraft.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“Watercraft”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means any vessel which through the buoyant force of water floats upon the water and is capable of carrying one or more persons. Docks, defined and regulated by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571—Chapter 16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are not watercraft. 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8880B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6/30/10, effective 8/4/10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321.pdf" Type="http://schemas.openxmlformats.org/officeDocument/2006/relationships/hyperlink" Id="rId4"/>
    <Relationship TargetMode="External" Target="https://www.legis.iowa.gov/docs/ico/chapter/321.pdf" Type="http://schemas.openxmlformats.org/officeDocument/2006/relationships/hyperlink" Id="rId5"/>
    <Relationship TargetMode="External" Target="https://www.legis.iowa.gov/docs/iac/chapter/571.16.pdf" Type="http://schemas.openxmlformats.org/officeDocument/2006/relationships/hyperlink" Id="rId6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