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Gray (timber) wolf and spotted skunk.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Continuous closed season.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