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571—108.5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Beaver.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Open season for the taking of beaver shall be from 8 a.m.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first Saturday in November through April 15 of succeeding year. No bag or possession limit.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9654B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8/10/11, effective 9/14/11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7010C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5/3/23, effective 6/7/23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