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571—108.4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Red and gray fox.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Open season for the taking of red and gray fox shall be from 8 a.m.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on the first Saturday in November through February 28 of succeeding year. Entire state open. No bag or possession limit.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7010C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5/3/23, effective 6/7/23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; see Delay note at end of chapter]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