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571—108.2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Badger, opossum and striped skunk.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Open season for the taking of badger, opossum, and striped skunk shall be from 8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first Saturday in November through February 28 of succeeding year. Entire state open. No bag or possession limit.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7010C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