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531—6.8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Action on petition.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6.8(1)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Within the time allowed by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17A.9(5)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after receipt of a petition for a declaratory order, the chief executive officer of the lottery or a designee shall take action on the petition as required by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17A.9(5)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6.8(2)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date of issuance of an order or of a refusal to issue an order is as defined in rule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531—5.2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(17A).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9.pdf" Type="http://schemas.openxmlformats.org/officeDocument/2006/relationships/hyperlink" Id="rId4"/>
    <Relationship TargetMode="External" Target="https://www.legis.iowa.gov/docs/ico/chapter/17A.9.pdf" Type="http://schemas.openxmlformats.org/officeDocument/2006/relationships/hyperlink" Id="rId5"/>
    <Relationship TargetMode="External" Target="https://www.legis.iowa.gov/docs/iac/rule/531.5.2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