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531—6.5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Inquiries concerning the status of a declaratory order proceeding may be made to the Chief Executive Officer, Iowa Lottery Authority, 13001 University Avenue, Clive, Iowa 50325-8225.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1954C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4/15/15, effective 5/20/15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