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531—6.3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25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Iowa Lottery Authority, 13001 University Avenue, Clive, Iowa 50325-8225. Such a petition is deemed filed when it is received by that office. The lottery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THE IOWA LOTTERY</w:t>
            </w:r>
          </w:p>
        </w:tc>
      </w:tr>
      <w:tr>
        <w:trPr>
          <w:trHeight w:val="109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 </w:t>
            </w:r>
          </w:p>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