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 (1) is a party to the case, or an officer, director or trustee of a party; (2) is a lawyer in the case; (3) is known to have an interest that could be substantially affected by the outcome of the case; or (4) 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4">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subrules </w:t>
      </w:r>
      <w:hyperlink r:id="rId5">
        <w:r>
          <w:rPr>
            <w:rStyle w:val="Hyperlink"/>
            <w:rFonts w:ascii="Times New Roman" w:hAnsi="Times New Roman"/>
            <w:b w:val="false"/>
            <w:i w:val="false"/>
            <w:color w:val="000000"/>
            <w:sz w:val="22"/>
          </w:rPr>
          <w:t>5.9(3)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grounds, including those listed in subrule </w:t>
      </w:r>
      <w:hyperlink r:id="rId7">
        <w:r>
          <w:rPr>
            <w:rStyle w:val="Hyperlink"/>
            <w:rFonts w:ascii="Times New Roman" w:hAnsi="Times New Roman"/>
            <w:b w:val="false"/>
            <w:i w:val="false"/>
            <w:color w:val="000000"/>
            <w:sz w:val="22"/>
          </w:rPr>
          <w:t>5.9(1)</w:t>
        </w:r>
      </w:hyperlink>
      <w:r>
        <w:rPr>
          <w:rFonts w:ascii="Times New Roman" w:hAnsi="Times New Roman"/>
          <w:b w:val="false"/>
          <w:i w:val="false"/>
          <w:color w:val="000000"/>
          <w:sz w:val="22"/>
        </w:rPr>
        <w:t xml:space="preserve">, the party shall file a motion supported by an affidavit pursuant to Iowa Code subsection </w:t>
      </w:r>
      <w:hyperlink r:id="rId8">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rule interlocutory appeal under </w:t>
      </w:r>
      <w:hyperlink r:id="rId9">
        <w:r>
          <w:rPr>
            <w:rStyle w:val="Hyperlink"/>
            <w:rFonts w:ascii="Times New Roman" w:hAnsi="Times New Roman"/>
            <w:b w:val="false"/>
            <w:i w:val="false"/>
            <w:color w:val="000000"/>
            <w:sz w:val="22"/>
          </w:rPr>
          <w:t>531—5.25(17A)</w:t>
        </w:r>
      </w:hyperlink>
      <w:r>
        <w:rPr>
          <w:rFonts w:ascii="Times New Roman" w:hAnsi="Times New Roman"/>
          <w:b w:val="false"/>
          <w:i w:val="false"/>
          <w:color w:val="000000"/>
          <w:sz w:val="22"/>
        </w:rPr>
        <w:t xml:space="preserve"> and seek a stay under rule </w:t>
      </w:r>
      <w:hyperlink r:id="rId10">
        <w:r>
          <w:rPr>
            <w:rStyle w:val="Hyperlink"/>
            <w:rFonts w:ascii="Times New Roman" w:hAnsi="Times New Roman"/>
            <w:b w:val="false"/>
            <w:i w:val="false"/>
            <w:color w:val="000000"/>
            <w:sz w:val="22"/>
          </w:rPr>
          <w:t>531—5.29(17A)</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7.pdf" Type="http://schemas.openxmlformats.org/officeDocument/2006/relationships/hyperlink" Id="rId4"/>
    <Relationship TargetMode="External" Target="https://www.legis.iowa.gov/docs/iac/rule/531.5.9.pdf" Type="http://schemas.openxmlformats.org/officeDocument/2006/relationships/hyperlink" Id="rId5"/>
    <Relationship TargetMode="External" Target="https://www.legis.iowa.gov/docs/iac/rule/531.5.23.pdf" Type="http://schemas.openxmlformats.org/officeDocument/2006/relationships/hyperlink" Id="rId6"/>
    <Relationship TargetMode="External" Target="https://www.legis.iowa.gov/docs/iac/rule/531.5.9.pdf" Type="http://schemas.openxmlformats.org/officeDocument/2006/relationships/hyperlink" Id="rId7"/>
    <Relationship TargetMode="External" Target="https://www.legis.iowa.gov/docs/ico/chapter/17A.17.pdf" Type="http://schemas.openxmlformats.org/officeDocument/2006/relationships/hyperlink" Id="rId8"/>
    <Relationship TargetMode="External" Target="https://www.legis.iowa.gov/docs/iac/rule/531.5.25.pdf" Type="http://schemas.openxmlformats.org/officeDocument/2006/relationships/hyperlink" Id="rId9"/>
    <Relationship TargetMode="External" Target="https://www.legis.iowa.gov/docs/iac/rule/531.5.2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