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4814C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12/18/19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1/22/20.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