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communications,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lottery or seeking the advice or help of persons other than those with a personal interest in, or those engaged in personally investigating as defined in subrule </w:t>
      </w:r>
      <w:hyperlink r:id="rId4">
        <w:r>
          <w:rPr>
            <w:rStyle w:val="Hyperlink"/>
            <w:rFonts w:ascii="Times New Roman" w:hAnsi="Times New Roman"/>
            <w:b w:val="false"/>
            <w:i w:val="false"/>
            <w:color w:val="000000"/>
            <w:sz w:val="22"/>
          </w:rPr>
          <w:t>5.9(2)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5">
        <w:r>
          <w:rPr>
            <w:rStyle w:val="Hyperlink"/>
            <w:rFonts w:ascii="Times New Roman" w:hAnsi="Times New Roman"/>
            <w:b w:val="false"/>
            <w:i w:val="false"/>
            <w:color w:val="000000"/>
            <w:sz w:val="22"/>
          </w:rPr>
          <w:t>531—5.12(17A)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6">
        <w:r>
          <w:rPr>
            <w:rStyle w:val="Hyperlink"/>
            <w:rFonts w:ascii="Times New Roman" w:hAnsi="Times New Roman"/>
            <w:b w:val="false"/>
            <w:i w:val="false"/>
            <w:color w:val="000000"/>
            <w:sz w:val="22"/>
          </w:rPr>
          <w:t>5.23(1)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7">
        <w:r>
          <w:rPr>
            <w:rStyle w:val="Hyperlink"/>
            <w:rFonts w:ascii="Times New Roman" w:hAnsi="Times New Roman"/>
            <w:b w:val="false"/>
            <w:i w:val="false"/>
            <w:color w:val="000000"/>
            <w:sz w:val="22"/>
          </w:rPr>
          <w:t>531—5.17(17A)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lottery. Violation of ex parte communication prohibitions by agency personnel shall be reported to the chief executive officer of the lottery for possible sanctions including censure, suspension, dismissal, or other disciplinary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9.pdf" Type="http://schemas.openxmlformats.org/officeDocument/2006/relationships/hyperlink" Id="rId4"/>
    <Relationship TargetMode="External" Target="https://www.legis.iowa.gov/docs/iac/rule/531.5.12.pdf" Type="http://schemas.openxmlformats.org/officeDocument/2006/relationships/hyperlink" Id="rId5"/>
    <Relationship TargetMode="External" Target="https://www.legis.iowa.gov/docs/iac/rule/531.5.23.pdf" Type="http://schemas.openxmlformats.org/officeDocument/2006/relationships/hyperlink" Id="rId6"/>
    <Relationship TargetMode="External" Target="https://www.legis.iowa.gov/docs/iac/rule/531.5.17.pdf" Type="http://schemas.openxmlformats.org/officeDocument/2006/relationships/hyperlink" Id="rId7"/>
    <Relationship TargetMode="External" Target="https://www.legis.iowa.gov/docs/ico/chapter/17A.1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