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4">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5">
        <w:r>
          <w:rPr>
            <w:rStyle w:val="Hyperlink"/>
            <w:rFonts w:ascii="Times New Roman" w:hAnsi="Times New Roman"/>
            <w:b w:val="false"/>
            <w:i w:val="false"/>
            <w:color w:val="000000"/>
            <w:sz w:val="22"/>
          </w:rPr>
          <w:t>531—5.25(17A)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6">
        <w:r>
          <w:rPr>
            <w:rStyle w:val="Hyperlink"/>
            <w:rFonts w:ascii="Times New Roman" w:hAnsi="Times New Roman"/>
            <w:b w:val="false"/>
            <w:i w:val="false"/>
            <w:color w:val="000000"/>
            <w:sz w:val="22"/>
          </w:rPr>
          <w:t>531—5.29(17A)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27.pdf" Type="http://schemas.openxmlformats.org/officeDocument/2006/relationships/hyperlink" Id="rId4"/>
    <Relationship TargetMode="External" Target="https://www.legis.iowa.gov/docs/iac/rule/531.5.25.pdf" Type="http://schemas.openxmlformats.org/officeDocument/2006/relationships/hyperlink" Id="rId5"/>
    <Relationship TargetMode="External" Target="https://www.legis.iowa.gov/docs/iac/rule/531.5.2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