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where otherwise specifically defined by law: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“Contested case”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proceeding defined by Iowa Code section 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includes any matter defined as a no factual dispute contested case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“Issuance”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date of mailing or otherwise electronically providing a copy of a decision or order or date of delivery if service is by other means unless another date is specified in the order.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“Party”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each person or agency named or admitted as a party or properly seeking and entitled as of right to be admitted as a party.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“Presiding officer”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administrative law judge.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“Proposed decision”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presiding officer’s recommended findings of fact, conclusions of law, decision, and order in a contested case 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4814C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12/18/19, effective 1/22/20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2.pdf" Type="http://schemas.openxmlformats.org/officeDocument/2006/relationships/hyperlink" Id="rId4"/>
    <Relationship TargetMode="External" Target="https://www.legis.iowa.gov/docs/ico/chapter/17A.10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