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agency, simultaneously with their filing. Except for the original notice of hearing and an application for rehearing as provided in Iowa Code subsection </w:t>
      </w:r>
      <w:hyperlink r:id="rId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or by electronic service as permitted by the presiding officer and the Iowa Rules of Civil Procedure. Service by paper or electronic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presiding officer. All pleadings, motions, documents or other papers that are required to be served upon a party shall be filed simultaneously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presiding officer, delivered to an established courier service for immediate delivery to the presiding officer, delivered via electronic mail or fax, or mailed by first-class mail or state interoffice mail to the presiding officer,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 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