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531—4.16</w:t>
      </w:r>
      <w:r>
        <w:rPr>
          <w:rFonts w:ascii="Times New Roman" w:hAnsi="Times New Roman"/>
          <w:b/>
          <w:i w:val="false"/>
          <w:color w:val="000000"/>
          <w:sz w:val="22"/>
        </w:rPr>
        <w:t xml:space="preserve">(99G)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for the person to whom the order pertains in any proceeding in which the rule in question is sought to be invoked.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