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531—4.12</w:t>
      </w:r>
      <w:r>
        <w:rPr>
          <w:rFonts w:ascii="Times New Roman" w:hAnsi="Times New Roman"/>
          <w:b/>
          <w:i w:val="false"/>
          <w:color w:val="000000"/>
          <w:sz w:val="22"/>
        </w:rPr>
        <w:t xml:space="preserve">(99G)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4">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waiver petitions are public records under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board is authorized or required to keep confidential. The board may accordingly redact confidential information from petitions or orders prior to public inspection.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3.pdf" Type="http://schemas.openxmlformats.org/officeDocument/2006/relationships/hyperlink" Id="rId4"/>
    <Relationship TargetMode="External" Target="https://www.legis.iowa.gov/docs/ico/chapter/22.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