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531—4.11</w:t>
      </w:r>
      <w:r>
        <w:rPr>
          <w:rFonts w:ascii="Times New Roman" w:hAnsi="Times New Roman"/>
          <w:b/>
          <w:i w:val="false"/>
          <w:color w:val="000000"/>
          <w:sz w:val="22"/>
        </w:rPr>
        <w:t xml:space="preserve">(99G)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board, upon consideration of all relevant factors. The board shall evaluate each fact based on the unique, individual circumstances set out in the petition for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any condition on a waiver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board,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shall grant or deny a petition for a waiver as soon as practicable but, in any event, shall do so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 However, the board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