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531—3.9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val="false"/>
          <w:color w:val="000000"/>
          <w:sz w:val="22"/>
        </w:rPr>
        <w:t>The lottery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lottery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subject matter of the rule or the issues determined by the rule are different from the subject matter or issues contained in the Notice of Intended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w:t>
      </w:r>
      <w:r>
        <w:rPr>
          <w:rFonts w:ascii="Times New Roman" w:hAnsi="Times New Roman"/>
          <w:b w:val="false"/>
          <w:i w:val="false"/>
          <w:color w:val="000000"/>
          <w:sz w:val="22"/>
        </w:rPr>
        <w:t> </w:t>
      </w:r>
      <w:r>
        <w:rPr>
          <w:rFonts w:ascii="Times New Roman" w:hAnsi="Times New Roman"/>
          <w:b w:val="false"/>
          <w:i w:val="false"/>
          <w:color w:val="000000"/>
          <w:sz w:val="22"/>
        </w:rPr>
        <w:t>The lottery shall commence a rule-making proceeding within 60 days of its receipt of a petition for rule making seeking the amendment or repeal of a rule that differs from the proposed rule contained in the Notice of Intended Action upon which the rule is based, unless the lottery finds that the differences between the adopted rule and the proposed rule are so insubstantial as to make such a rule-making proceeding wholly unnecessary. A copy of any such finding and the petition to which it responds shall be sent to petitioner, the administrative rules coordinator, and the administrative rules review committee, within three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disturbs the discretion of the lottery to initiate, concurrently, several different rule-making proceedings on the same subject with several different published Notices of Intended Action.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